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C7859E" w14:textId="77777777" w:rsidR="00E879CB" w:rsidRPr="0049083A" w:rsidRDefault="00E879CB" w:rsidP="00D31245">
      <w:pPr>
        <w:rPr>
          <w:rFonts w:cs="Arial"/>
          <w:szCs w:val="24"/>
          <w:lang w:val="it-IT"/>
        </w:rPr>
      </w:pPr>
    </w:p>
    <w:p w14:paraId="0E5DE953" w14:textId="7C995F89" w:rsidR="00D31245" w:rsidRPr="0049083A" w:rsidRDefault="00BC1D34" w:rsidP="00D31245">
      <w:pPr>
        <w:rPr>
          <w:rFonts w:cs="Arial"/>
          <w:szCs w:val="24"/>
          <w:lang w:val="it-IT"/>
        </w:rPr>
      </w:pPr>
      <w:proofErr w:type="spellStart"/>
      <w:r>
        <w:rPr>
          <w:rFonts w:cs="Arial"/>
          <w:szCs w:val="24"/>
          <w:lang w:val="it-IT"/>
        </w:rPr>
        <w:t>Sommersemester</w:t>
      </w:r>
      <w:proofErr w:type="spellEnd"/>
      <w:r w:rsidR="00597A0A" w:rsidRPr="0049083A">
        <w:rPr>
          <w:rFonts w:cs="Arial"/>
          <w:szCs w:val="24"/>
          <w:lang w:val="it-IT"/>
        </w:rPr>
        <w:t xml:space="preserve"> 20</w:t>
      </w:r>
      <w:r w:rsidR="00D73431" w:rsidRPr="0049083A">
        <w:rPr>
          <w:rFonts w:cs="Arial"/>
          <w:szCs w:val="24"/>
          <w:lang w:val="it-IT"/>
        </w:rPr>
        <w:t>24</w:t>
      </w:r>
      <w:r w:rsidR="00701C78" w:rsidRPr="0049083A">
        <w:rPr>
          <w:rFonts w:cs="Arial"/>
          <w:szCs w:val="24"/>
          <w:lang w:val="it-IT"/>
        </w:rPr>
        <w:t xml:space="preserve"> </w:t>
      </w:r>
    </w:p>
    <w:p w14:paraId="43CCD06C" w14:textId="0F5EF8DA" w:rsidR="00925A79" w:rsidRPr="0049083A" w:rsidRDefault="00701C78" w:rsidP="00925A79">
      <w:pPr>
        <w:pStyle w:val="berschrift3"/>
        <w:shd w:val="clear" w:color="auto" w:fill="FFFFFF"/>
        <w:rPr>
          <w:rFonts w:ascii="Arial" w:hAnsi="Arial" w:cs="Arial"/>
          <w:color w:val="FF0000"/>
          <w:sz w:val="28"/>
          <w:szCs w:val="28"/>
        </w:rPr>
      </w:pPr>
      <w:r w:rsidRPr="0049083A">
        <w:rPr>
          <w:rFonts w:ascii="Arial" w:hAnsi="Arial" w:cs="Arial"/>
          <w:sz w:val="28"/>
          <w:szCs w:val="28"/>
        </w:rPr>
        <w:t>Seminar</w:t>
      </w:r>
      <w:r w:rsidR="0025597F" w:rsidRPr="0049083A">
        <w:rPr>
          <w:rFonts w:ascii="Arial" w:hAnsi="Arial" w:cs="Arial"/>
          <w:sz w:val="28"/>
          <w:szCs w:val="28"/>
        </w:rPr>
        <w:t>:</w:t>
      </w:r>
      <w:r w:rsidRPr="0049083A">
        <w:rPr>
          <w:rFonts w:ascii="Arial" w:hAnsi="Arial" w:cs="Arial"/>
          <w:sz w:val="28"/>
          <w:szCs w:val="28"/>
        </w:rPr>
        <w:t xml:space="preserve"> </w:t>
      </w:r>
      <w:r w:rsidR="00033778">
        <w:rPr>
          <w:rFonts w:ascii="Arial" w:hAnsi="Arial" w:cs="Arial"/>
          <w:sz w:val="28"/>
          <w:szCs w:val="28"/>
        </w:rPr>
        <w:t>Ankommen in Deutschland</w:t>
      </w:r>
    </w:p>
    <w:p w14:paraId="23648CB6" w14:textId="77777777" w:rsidR="00300C03" w:rsidRPr="0049083A" w:rsidRDefault="00300C03" w:rsidP="00D31245">
      <w:pPr>
        <w:tabs>
          <w:tab w:val="left" w:pos="1560"/>
        </w:tabs>
        <w:rPr>
          <w:rFonts w:cs="Arial"/>
          <w:sz w:val="24"/>
          <w:szCs w:val="24"/>
        </w:rPr>
      </w:pPr>
    </w:p>
    <w:p w14:paraId="7B826D4D" w14:textId="2A668633" w:rsidR="009E1AB8" w:rsidRPr="00F36861" w:rsidRDefault="007A0882" w:rsidP="00F36861">
      <w:pPr>
        <w:pStyle w:val="FAU-Brieftext"/>
        <w:jc w:val="both"/>
        <w:rPr>
          <w:b/>
          <w:sz w:val="24"/>
          <w:szCs w:val="22"/>
          <w:u w:val="single"/>
        </w:rPr>
      </w:pPr>
      <w:r w:rsidRPr="0049083A">
        <w:rPr>
          <w:b/>
          <w:sz w:val="24"/>
          <w:szCs w:val="22"/>
          <w:u w:val="single"/>
        </w:rPr>
        <w:t>Abstracts</w:t>
      </w:r>
    </w:p>
    <w:p w14:paraId="2761EE68" w14:textId="6056ED1A" w:rsidR="00D629A9" w:rsidRPr="0049083A" w:rsidRDefault="00D629A9">
      <w:pPr>
        <w:spacing w:after="0" w:line="240" w:lineRule="auto"/>
        <w:rPr>
          <w:rFonts w:cs="Arial"/>
          <w:b/>
          <w:szCs w:val="20"/>
        </w:rPr>
      </w:pPr>
    </w:p>
    <w:p w14:paraId="11435620" w14:textId="77E17B44" w:rsidR="007A0C0F" w:rsidRPr="0049083A" w:rsidRDefault="000245DE" w:rsidP="000245DE">
      <w:pPr>
        <w:pStyle w:val="FAU-Brieftext"/>
        <w:jc w:val="both"/>
        <w:rPr>
          <w:b/>
        </w:rPr>
      </w:pPr>
      <w:r w:rsidRPr="0049083A">
        <w:rPr>
          <w:b/>
        </w:rPr>
        <w:t>07.</w:t>
      </w:r>
      <w:r w:rsidR="00873F69">
        <w:rPr>
          <w:b/>
        </w:rPr>
        <w:t>05</w:t>
      </w:r>
      <w:r w:rsidRPr="0049083A">
        <w:rPr>
          <w:b/>
        </w:rPr>
        <w:t>.202</w:t>
      </w:r>
      <w:r w:rsidR="00873F69">
        <w:rPr>
          <w:b/>
        </w:rPr>
        <w:t>4</w:t>
      </w:r>
      <w:r w:rsidRPr="0049083A">
        <w:rPr>
          <w:b/>
        </w:rPr>
        <w:t xml:space="preserve"> –</w:t>
      </w:r>
    </w:p>
    <w:p w14:paraId="26455B62" w14:textId="471C54BC" w:rsidR="000245DE" w:rsidRPr="0049083A" w:rsidRDefault="00873F69" w:rsidP="000245DE">
      <w:pPr>
        <w:pStyle w:val="FAU-Brieftext"/>
        <w:jc w:val="both"/>
        <w:rPr>
          <w:b/>
        </w:rPr>
      </w:pPr>
      <w:r>
        <w:rPr>
          <w:b/>
        </w:rPr>
        <w:t>Dr. Barbara Thiel</w:t>
      </w:r>
      <w:r w:rsidR="000245DE" w:rsidRPr="0049083A">
        <w:rPr>
          <w:b/>
        </w:rPr>
        <w:t xml:space="preserve">, </w:t>
      </w:r>
      <w:r>
        <w:rPr>
          <w:b/>
        </w:rPr>
        <w:t>Bundesamt für Migration und Flüchtlinge</w:t>
      </w:r>
    </w:p>
    <w:p w14:paraId="2DD91297" w14:textId="63F406E4" w:rsidR="000245DE" w:rsidRDefault="00873F69" w:rsidP="000245DE">
      <w:pPr>
        <w:pStyle w:val="FAU-Brieftext"/>
        <w:jc w:val="both"/>
        <w:rPr>
          <w:i/>
          <w:iCs/>
        </w:rPr>
      </w:pPr>
      <w:r w:rsidRPr="00873F69">
        <w:rPr>
          <w:i/>
          <w:iCs/>
        </w:rPr>
        <w:t xml:space="preserve">Ankommen in Deutschland - Orientierungsangebote des Bundes für </w:t>
      </w:r>
      <w:proofErr w:type="spellStart"/>
      <w:proofErr w:type="gramStart"/>
      <w:r w:rsidRPr="00873F69">
        <w:rPr>
          <w:i/>
          <w:iCs/>
        </w:rPr>
        <w:t>Migrant:innen</w:t>
      </w:r>
      <w:proofErr w:type="spellEnd"/>
      <w:proofErr w:type="gramEnd"/>
    </w:p>
    <w:p w14:paraId="2D541462" w14:textId="77777777" w:rsidR="00873F69" w:rsidRPr="0049083A" w:rsidRDefault="00873F69" w:rsidP="000245DE">
      <w:pPr>
        <w:pStyle w:val="FAU-Brieftext"/>
        <w:jc w:val="both"/>
        <w:rPr>
          <w:i/>
          <w:iCs/>
        </w:rPr>
      </w:pPr>
    </w:p>
    <w:p w14:paraId="4F4124AC" w14:textId="77777777" w:rsidR="00873F69" w:rsidRPr="00873F69" w:rsidRDefault="00873F69" w:rsidP="00873F69">
      <w:pPr>
        <w:pStyle w:val="FAU-Brieftext"/>
        <w:jc w:val="both"/>
      </w:pPr>
      <w:r w:rsidRPr="00873F69">
        <w:t xml:space="preserve">Der Bund fördert deutschlandweit Orientierungsangebote für erwachsene </w:t>
      </w:r>
      <w:proofErr w:type="spellStart"/>
      <w:proofErr w:type="gramStart"/>
      <w:r w:rsidRPr="00873F69">
        <w:t>Migrant:innen</w:t>
      </w:r>
      <w:proofErr w:type="spellEnd"/>
      <w:proofErr w:type="gramEnd"/>
      <w:r w:rsidRPr="00873F69">
        <w:t>, so auch in Nürnberg und Umgebung. Sie helfen beim Ankommen, unterstützen beim Zurechtfinden in der neuen Umgebung und können Deutschkompetenzen auf- bzw. ausbauen. Der Vortrag gibt einen Überblick über die verschiedenen Fördermaßnahmen und ihre Ziele. Vorgestellt werden u.a. der Erstorientierungskurs (EOK) und das Programm "Migrantinnen einfach stark im Alltag" (</w:t>
      </w:r>
      <w:proofErr w:type="spellStart"/>
      <w:r w:rsidRPr="00873F69">
        <w:t>MiA</w:t>
      </w:r>
      <w:proofErr w:type="spellEnd"/>
      <w:r w:rsidRPr="00873F69">
        <w:t>-Kurse).</w:t>
      </w:r>
    </w:p>
    <w:p w14:paraId="1E175E35" w14:textId="77777777" w:rsidR="000245DE" w:rsidRPr="0049083A" w:rsidRDefault="000245DE" w:rsidP="000245DE">
      <w:pPr>
        <w:pStyle w:val="FAU-Brieftext"/>
        <w:rPr>
          <w:sz w:val="28"/>
          <w:szCs w:val="28"/>
        </w:rPr>
      </w:pPr>
      <w:r w:rsidRPr="0049083A">
        <w:rPr>
          <w:sz w:val="28"/>
          <w:szCs w:val="28"/>
        </w:rPr>
        <w:t>____________________________________________________________</w:t>
      </w:r>
    </w:p>
    <w:p w14:paraId="54DE36D2" w14:textId="77777777" w:rsidR="00F36861" w:rsidRDefault="00F36861" w:rsidP="00F36861">
      <w:pPr>
        <w:spacing w:after="0" w:line="240" w:lineRule="auto"/>
        <w:rPr>
          <w:b/>
        </w:rPr>
      </w:pPr>
    </w:p>
    <w:p w14:paraId="6D92E195" w14:textId="06466004" w:rsidR="009B27D2" w:rsidRPr="0049083A" w:rsidRDefault="00873F69" w:rsidP="00F36861">
      <w:pPr>
        <w:spacing w:after="0" w:line="240" w:lineRule="auto"/>
        <w:rPr>
          <w:b/>
        </w:rPr>
      </w:pPr>
      <w:r>
        <w:rPr>
          <w:b/>
        </w:rPr>
        <w:t>28</w:t>
      </w:r>
      <w:r w:rsidR="009B27D2" w:rsidRPr="0049083A">
        <w:rPr>
          <w:b/>
        </w:rPr>
        <w:t>.</w:t>
      </w:r>
      <w:r>
        <w:rPr>
          <w:b/>
        </w:rPr>
        <w:t>05</w:t>
      </w:r>
      <w:r w:rsidR="009B27D2" w:rsidRPr="0049083A">
        <w:rPr>
          <w:b/>
        </w:rPr>
        <w:t>.202</w:t>
      </w:r>
      <w:r>
        <w:rPr>
          <w:b/>
        </w:rPr>
        <w:t>4</w:t>
      </w:r>
      <w:r w:rsidR="009B27D2" w:rsidRPr="0049083A">
        <w:rPr>
          <w:b/>
        </w:rPr>
        <w:t xml:space="preserve"> – </w:t>
      </w:r>
    </w:p>
    <w:p w14:paraId="55A8141D" w14:textId="490AF84D" w:rsidR="00BA4492" w:rsidRPr="0049083A" w:rsidRDefault="009B27D2" w:rsidP="008D1197">
      <w:pPr>
        <w:pStyle w:val="FAU-Brieftext"/>
        <w:jc w:val="both"/>
        <w:rPr>
          <w:b/>
          <w:highlight w:val="green"/>
        </w:rPr>
      </w:pPr>
      <w:r w:rsidRPr="0049083A">
        <w:rPr>
          <w:b/>
          <w:szCs w:val="22"/>
        </w:rPr>
        <w:t xml:space="preserve">Prof. </w:t>
      </w:r>
      <w:r w:rsidR="004A7712" w:rsidRPr="0049083A">
        <w:rPr>
          <w:b/>
          <w:szCs w:val="22"/>
        </w:rPr>
        <w:t xml:space="preserve">Dr. </w:t>
      </w:r>
      <w:r w:rsidR="00873F69">
        <w:rPr>
          <w:b/>
          <w:szCs w:val="22"/>
        </w:rPr>
        <w:t xml:space="preserve">Manfred </w:t>
      </w:r>
      <w:proofErr w:type="spellStart"/>
      <w:r w:rsidR="00873F69">
        <w:rPr>
          <w:b/>
          <w:szCs w:val="22"/>
        </w:rPr>
        <w:t>Pirner</w:t>
      </w:r>
      <w:proofErr w:type="spellEnd"/>
      <w:r w:rsidR="004A7712" w:rsidRPr="0049083A">
        <w:rPr>
          <w:b/>
          <w:szCs w:val="22"/>
        </w:rPr>
        <w:t xml:space="preserve">, </w:t>
      </w:r>
      <w:r w:rsidR="00873F69">
        <w:rPr>
          <w:b/>
          <w:szCs w:val="22"/>
        </w:rPr>
        <w:t>Friedrich-Alexander-Universität Erlangen-Nürnberg</w:t>
      </w:r>
    </w:p>
    <w:p w14:paraId="05A2FB21" w14:textId="7B536ECF" w:rsidR="00FD777B" w:rsidRDefault="00873F69" w:rsidP="008D1197">
      <w:pPr>
        <w:pStyle w:val="FAU-Brieftext"/>
        <w:jc w:val="both"/>
        <w:rPr>
          <w:i/>
          <w:iCs/>
        </w:rPr>
      </w:pPr>
      <w:r w:rsidRPr="00873F69">
        <w:rPr>
          <w:i/>
          <w:iCs/>
        </w:rPr>
        <w:t>Ressource oder Risiko? Zur Bedeutung der Religiosität von geflüchteten muslimischen Jugendlichen in Deutschland</w:t>
      </w:r>
    </w:p>
    <w:p w14:paraId="59252F2E" w14:textId="77777777" w:rsidR="00873F69" w:rsidRPr="0049083A" w:rsidRDefault="00873F69" w:rsidP="008D1197">
      <w:pPr>
        <w:pStyle w:val="FAU-Brieftext"/>
        <w:jc w:val="both"/>
      </w:pPr>
    </w:p>
    <w:p w14:paraId="2EC030FD" w14:textId="77777777" w:rsidR="00873F69" w:rsidRPr="00873F69" w:rsidRDefault="00873F69" w:rsidP="00873F69">
      <w:pPr>
        <w:pStyle w:val="FAU-Brieftext"/>
        <w:jc w:val="both"/>
      </w:pPr>
      <w:r w:rsidRPr="00873F69">
        <w:t xml:space="preserve">Der Vortrag stellt Ergebnisse aus zwei empirischen Forschungsprojekten zum Thema vor, einer qualitativen Interviewstudie sowie einer quantitativen, von der DFG geförderten Längsschnittstudie. Beide Studien zeigen, dass für muslimische Jugendliche, die nach Deutschland geflüchtet sind, ihr Glaube und ihre religiöse Praxis wichtige Faktoren darstellen, die ihre Lebensbewältigung und soziale Integration im neuen Lebenskontext unterstützen können. Allerdings wird auch deutlich, dass Fremdheits- und Diskriminierungserfahrungen die Bedeutung von Religiosität als Ressource beeinträchtigen können. Es legt sich nahe, diesem positiven Potential der Religion in Betreuungs- und Bildungssituationen von Geflüchteten mehr Beachtung zu schenken und einseitige Vorurteile sowie Diskriminierung abzubauen. </w:t>
      </w:r>
    </w:p>
    <w:p w14:paraId="5A2EBBED" w14:textId="1851BBDA" w:rsidR="008D1197" w:rsidRPr="0049083A" w:rsidRDefault="008D1197" w:rsidP="00873F69">
      <w:pPr>
        <w:pStyle w:val="FAU-Brieftext"/>
        <w:jc w:val="both"/>
      </w:pPr>
      <w:r w:rsidRPr="0049083A">
        <w:t>____________________________________________________________________________</w:t>
      </w:r>
    </w:p>
    <w:p w14:paraId="5A779D0D" w14:textId="77777777" w:rsidR="00310DC6" w:rsidRPr="0049083A" w:rsidRDefault="00310DC6" w:rsidP="00DF326E">
      <w:pPr>
        <w:pStyle w:val="FAU-Brieftext"/>
        <w:jc w:val="both"/>
        <w:rPr>
          <w:b/>
        </w:rPr>
      </w:pPr>
    </w:p>
    <w:p w14:paraId="221789AF" w14:textId="02C558F7" w:rsidR="006A5BDA" w:rsidRPr="0049083A" w:rsidRDefault="00873F69" w:rsidP="00DF326E">
      <w:pPr>
        <w:pStyle w:val="FAU-Brieftext"/>
        <w:jc w:val="both"/>
        <w:rPr>
          <w:b/>
        </w:rPr>
      </w:pPr>
      <w:r>
        <w:rPr>
          <w:b/>
        </w:rPr>
        <w:lastRenderedPageBreak/>
        <w:t>04</w:t>
      </w:r>
      <w:r w:rsidR="006A5BDA" w:rsidRPr="0049083A">
        <w:rPr>
          <w:b/>
        </w:rPr>
        <w:t>.</w:t>
      </w:r>
      <w:r>
        <w:rPr>
          <w:b/>
        </w:rPr>
        <w:t>06</w:t>
      </w:r>
      <w:r w:rsidR="006A5BDA" w:rsidRPr="0049083A">
        <w:rPr>
          <w:b/>
        </w:rPr>
        <w:t>.202</w:t>
      </w:r>
      <w:r>
        <w:rPr>
          <w:b/>
        </w:rPr>
        <w:t>4</w:t>
      </w:r>
      <w:r w:rsidR="006A5BDA" w:rsidRPr="0049083A">
        <w:rPr>
          <w:b/>
        </w:rPr>
        <w:t xml:space="preserve"> – </w:t>
      </w:r>
    </w:p>
    <w:p w14:paraId="1270A8A1" w14:textId="1BD5B90F" w:rsidR="006A5BDA" w:rsidRPr="0049083A" w:rsidRDefault="00873F69" w:rsidP="00DF326E">
      <w:pPr>
        <w:pStyle w:val="FAU-Brieftext"/>
        <w:jc w:val="both"/>
        <w:rPr>
          <w:b/>
          <w:bCs/>
        </w:rPr>
      </w:pPr>
      <w:r>
        <w:rPr>
          <w:b/>
          <w:bCs/>
        </w:rPr>
        <w:t xml:space="preserve">Prof. Dr. Petra </w:t>
      </w:r>
      <w:proofErr w:type="spellStart"/>
      <w:r>
        <w:rPr>
          <w:b/>
          <w:bCs/>
        </w:rPr>
        <w:t>Bendel</w:t>
      </w:r>
      <w:proofErr w:type="spellEnd"/>
      <w:r>
        <w:rPr>
          <w:b/>
          <w:bCs/>
        </w:rPr>
        <w:t>, Sonja Reinhold</w:t>
      </w:r>
      <w:r w:rsidR="006A5BDA" w:rsidRPr="0049083A">
        <w:rPr>
          <w:b/>
          <w:bCs/>
        </w:rPr>
        <w:t xml:space="preserve">, </w:t>
      </w:r>
      <w:r>
        <w:rPr>
          <w:b/>
          <w:szCs w:val="22"/>
        </w:rPr>
        <w:t>Friedrich-Alexander-Universität Erlangen-Nürnberg</w:t>
      </w:r>
    </w:p>
    <w:p w14:paraId="2B0678B5" w14:textId="4EE98993" w:rsidR="006A5BDA" w:rsidRDefault="00873F69" w:rsidP="00DF326E">
      <w:pPr>
        <w:pStyle w:val="FAU-Brieftext"/>
        <w:jc w:val="both"/>
        <w:rPr>
          <w:bCs/>
          <w:i/>
          <w:iCs/>
        </w:rPr>
      </w:pPr>
      <w:r w:rsidRPr="00873F69">
        <w:rPr>
          <w:bCs/>
          <w:i/>
          <w:iCs/>
        </w:rPr>
        <w:t xml:space="preserve">In Deutschland ankommen – aber wo genau? Vorstellung des Pilotprojekts </w:t>
      </w:r>
      <w:proofErr w:type="spellStart"/>
      <w:r w:rsidRPr="00873F69">
        <w:rPr>
          <w:bCs/>
          <w:i/>
          <w:iCs/>
        </w:rPr>
        <w:t>Match’In</w:t>
      </w:r>
      <w:proofErr w:type="spellEnd"/>
    </w:p>
    <w:p w14:paraId="0357A2D8" w14:textId="77777777" w:rsidR="00873F69" w:rsidRPr="0049083A" w:rsidRDefault="00873F69" w:rsidP="00DF326E">
      <w:pPr>
        <w:pStyle w:val="FAU-Brieftext"/>
        <w:jc w:val="both"/>
        <w:rPr>
          <w:bCs/>
          <w:i/>
          <w:iCs/>
        </w:rPr>
      </w:pPr>
    </w:p>
    <w:p w14:paraId="26E1B0A2" w14:textId="77777777" w:rsidR="00873F69" w:rsidRPr="00873F69" w:rsidRDefault="00873F69" w:rsidP="00873F69">
      <w:pPr>
        <w:pStyle w:val="FAU-Brieftext"/>
        <w:jc w:val="both"/>
      </w:pPr>
      <w:r w:rsidRPr="00873F69">
        <w:t xml:space="preserve">Mit dem Pilotprojekt </w:t>
      </w:r>
      <w:proofErr w:type="spellStart"/>
      <w:r w:rsidRPr="00873F69">
        <w:t>Match’In</w:t>
      </w:r>
      <w:proofErr w:type="spellEnd"/>
      <w:r w:rsidRPr="00873F69">
        <w:t xml:space="preserve"> wurde am Forschungsbereich Migration, Flucht und Integration der FAU gemeinsam mit der Universität Hildesheim und vier Bundesländern, aufnehmenden Kommunen sowie </w:t>
      </w:r>
      <w:proofErr w:type="spellStart"/>
      <w:proofErr w:type="gramStart"/>
      <w:r w:rsidRPr="00873F69">
        <w:t>Vertreter:innen</w:t>
      </w:r>
      <w:proofErr w:type="spellEnd"/>
      <w:proofErr w:type="gramEnd"/>
      <w:r w:rsidRPr="00873F69">
        <w:t xml:space="preserve"> von Geflüchteten ein Mechanismus zur Verteilung von Schutzsuchenden von den Bundesländern auf die Kommunen entwickelt. Mithilfe eines Algorithmus‘ werden dabei die individuellen Voraussetzungen und Bedürfnisse der Schutzsuchenden sowie die vorhandenen Strukturen und Ressourcen der Kommunen in eine stärkere Übereinstimmung gebracht werden („</w:t>
      </w:r>
      <w:proofErr w:type="spellStart"/>
      <w:r w:rsidRPr="00873F69">
        <w:t>Matching</w:t>
      </w:r>
      <w:proofErr w:type="spellEnd"/>
      <w:r w:rsidRPr="00873F69">
        <w:t xml:space="preserve">“). So sollen Bedürfnisse von Schutzsuchenden besser berücksichtigt, das Potenzial von Migration für kommunale Entwicklung besser genutzt sowie letztlich Integration und Teilhabe verbessert werden. Das Projekt wird durch die Stiftung Mercator gefördert. </w:t>
      </w:r>
    </w:p>
    <w:p w14:paraId="2C291BF7" w14:textId="77777777" w:rsidR="00DF326E" w:rsidRPr="0049083A" w:rsidRDefault="00DF326E" w:rsidP="00DF326E">
      <w:pPr>
        <w:pStyle w:val="FAU-Brieftext"/>
      </w:pPr>
      <w:r w:rsidRPr="0049083A">
        <w:t>____________________________________________________________________________</w:t>
      </w:r>
    </w:p>
    <w:p w14:paraId="76DA9E73" w14:textId="77777777" w:rsidR="00D629A9" w:rsidRPr="0049083A" w:rsidRDefault="00D629A9" w:rsidP="00554691">
      <w:pPr>
        <w:pStyle w:val="FAU-Brieftext"/>
        <w:rPr>
          <w:b/>
          <w:bCs/>
        </w:rPr>
      </w:pPr>
    </w:p>
    <w:p w14:paraId="6F4167C3" w14:textId="25ADFACA" w:rsidR="00790748" w:rsidRPr="0049083A" w:rsidRDefault="00873F69" w:rsidP="00554691">
      <w:pPr>
        <w:pStyle w:val="FAU-Brieftext"/>
        <w:rPr>
          <w:b/>
          <w:bCs/>
        </w:rPr>
      </w:pPr>
      <w:r>
        <w:rPr>
          <w:b/>
          <w:bCs/>
        </w:rPr>
        <w:t>18</w:t>
      </w:r>
      <w:r w:rsidR="00DF326E" w:rsidRPr="0049083A">
        <w:rPr>
          <w:b/>
          <w:bCs/>
        </w:rPr>
        <w:t>.</w:t>
      </w:r>
      <w:r>
        <w:rPr>
          <w:b/>
          <w:bCs/>
        </w:rPr>
        <w:t>06</w:t>
      </w:r>
      <w:r w:rsidR="00DF326E" w:rsidRPr="0049083A">
        <w:rPr>
          <w:b/>
          <w:bCs/>
        </w:rPr>
        <w:t>.202</w:t>
      </w:r>
      <w:r>
        <w:rPr>
          <w:b/>
          <w:bCs/>
        </w:rPr>
        <w:t>4</w:t>
      </w:r>
      <w:r w:rsidR="00DF326E" w:rsidRPr="0049083A">
        <w:rPr>
          <w:b/>
          <w:bCs/>
        </w:rPr>
        <w:t xml:space="preserve"> – </w:t>
      </w:r>
    </w:p>
    <w:p w14:paraId="725293BB" w14:textId="253E096A" w:rsidR="00790748" w:rsidRPr="0049083A" w:rsidRDefault="00873F69" w:rsidP="00554691">
      <w:pPr>
        <w:pStyle w:val="FAU-Brieftext"/>
        <w:rPr>
          <w:b/>
          <w:bCs/>
        </w:rPr>
      </w:pPr>
      <w:r>
        <w:rPr>
          <w:b/>
          <w:bCs/>
        </w:rPr>
        <w:t>Nora Youssef</w:t>
      </w:r>
      <w:r w:rsidR="00DF326E" w:rsidRPr="0049083A">
        <w:rPr>
          <w:b/>
          <w:bCs/>
        </w:rPr>
        <w:t xml:space="preserve">, </w:t>
      </w:r>
      <w:r>
        <w:rPr>
          <w:b/>
          <w:bCs/>
          <w:color w:val="auto"/>
          <w:szCs w:val="22"/>
        </w:rPr>
        <w:t>Staatsinstitut für Schulqualität und Bildungsforschung München</w:t>
      </w:r>
    </w:p>
    <w:p w14:paraId="0AE043B4" w14:textId="77777777" w:rsidR="00873F69" w:rsidRPr="00873F69" w:rsidRDefault="00873F69" w:rsidP="00873F69">
      <w:pPr>
        <w:pStyle w:val="FAU-Brieftext"/>
        <w:rPr>
          <w:i/>
          <w:iCs/>
        </w:rPr>
      </w:pPr>
      <w:r w:rsidRPr="00873F69">
        <w:rPr>
          <w:i/>
          <w:iCs/>
        </w:rPr>
        <w:t>Bildungschancen trotz Hürden – das Stipendienprogramm Talent im Land – Bayern</w:t>
      </w:r>
    </w:p>
    <w:p w14:paraId="4AA25045" w14:textId="77777777" w:rsidR="00DF326E" w:rsidRPr="0049083A" w:rsidRDefault="00DF326E" w:rsidP="00790748">
      <w:pPr>
        <w:pStyle w:val="FAU-Brieftext"/>
        <w:rPr>
          <w:i/>
          <w:iCs/>
        </w:rPr>
      </w:pPr>
    </w:p>
    <w:p w14:paraId="043D1342" w14:textId="11833B94" w:rsidR="00873F69" w:rsidRPr="00873F69" w:rsidRDefault="00873F69" w:rsidP="00873F69">
      <w:pPr>
        <w:pStyle w:val="FAU-Brieftext"/>
        <w:jc w:val="both"/>
      </w:pPr>
      <w:r w:rsidRPr="00873F69">
        <w:t>Schülerinnen und Schüler mit Migratio</w:t>
      </w:r>
      <w:r>
        <w:t>n</w:t>
      </w:r>
      <w:r w:rsidRPr="00873F69">
        <w:t>sgeschichte sehen sich oft vielfältigen Hürden gegenüber. Um ihnen bei deren Überwindung behilflich zu sein, ihnen neben finanzieller Unterstützung ein umfassendes Bildungsangebot zukommen zu lassen, gibt es das Stipendium Talent im Land – Bayern, für das Frau Youssef seit 2021 im Referat für pädagogische Grundsatzfragen zuständig ist. In ihrem Vortrag gibt sie exemplarische Einblicke in die Möglichkeiten, die den Schülerinnen und Schülern, die zu 90% migrantischer Herkunft sind, so erhalten. Darüber hinaus geht sie auf den Schülercampus ein, der diese Jugendlichen für das Lehramt begeistern will, und auf das Netzwerk Lehrer mit Migrationsgeschichte (</w:t>
      </w:r>
      <w:proofErr w:type="spellStart"/>
      <w:r w:rsidRPr="00873F69">
        <w:t>LeMi</w:t>
      </w:r>
      <w:proofErr w:type="spellEnd"/>
      <w:r w:rsidRPr="00873F69">
        <w:t>).</w:t>
      </w:r>
    </w:p>
    <w:p w14:paraId="4F5AF5C3" w14:textId="77777777" w:rsidR="009D4FDF" w:rsidRPr="0049083A" w:rsidRDefault="009D4FDF" w:rsidP="009D4FDF">
      <w:pPr>
        <w:pStyle w:val="FAU-Brieftext"/>
      </w:pPr>
      <w:r w:rsidRPr="0049083A">
        <w:t>____________________________________________________________________________</w:t>
      </w:r>
    </w:p>
    <w:p w14:paraId="55E004BC" w14:textId="6854757F" w:rsidR="007A0882" w:rsidRPr="0049083A" w:rsidRDefault="007A0882">
      <w:pPr>
        <w:spacing w:after="0" w:line="240" w:lineRule="auto"/>
        <w:rPr>
          <w:rFonts w:cs="Arial"/>
          <w:b/>
          <w:bCs/>
          <w:szCs w:val="20"/>
        </w:rPr>
      </w:pPr>
    </w:p>
    <w:p w14:paraId="52CF3EE1" w14:textId="77777777" w:rsidR="00F36861" w:rsidRDefault="00F36861">
      <w:pPr>
        <w:spacing w:after="0" w:line="240" w:lineRule="auto"/>
        <w:rPr>
          <w:rFonts w:cs="Arial"/>
          <w:b/>
          <w:bCs/>
          <w:szCs w:val="20"/>
        </w:rPr>
      </w:pPr>
      <w:r>
        <w:rPr>
          <w:b/>
          <w:bCs/>
        </w:rPr>
        <w:br w:type="page"/>
      </w:r>
    </w:p>
    <w:p w14:paraId="0A6A8CFF" w14:textId="1D7CAB95" w:rsidR="009D4FDF" w:rsidRPr="0049083A" w:rsidRDefault="00873F69" w:rsidP="00C3746F">
      <w:pPr>
        <w:pStyle w:val="FAU-Brieftext"/>
        <w:rPr>
          <w:b/>
          <w:bCs/>
        </w:rPr>
      </w:pPr>
      <w:r>
        <w:rPr>
          <w:b/>
          <w:bCs/>
        </w:rPr>
        <w:lastRenderedPageBreak/>
        <w:t>25</w:t>
      </w:r>
      <w:r w:rsidR="009D4FDF" w:rsidRPr="0049083A">
        <w:rPr>
          <w:b/>
          <w:bCs/>
        </w:rPr>
        <w:t>.0</w:t>
      </w:r>
      <w:r>
        <w:rPr>
          <w:b/>
          <w:bCs/>
        </w:rPr>
        <w:t>6</w:t>
      </w:r>
      <w:r w:rsidR="009D4FDF" w:rsidRPr="0049083A">
        <w:rPr>
          <w:b/>
          <w:bCs/>
        </w:rPr>
        <w:t xml:space="preserve">.2024 – </w:t>
      </w:r>
    </w:p>
    <w:p w14:paraId="1243ED34" w14:textId="5663488F" w:rsidR="00964E65" w:rsidRPr="0049083A" w:rsidRDefault="00964E65" w:rsidP="00964E65">
      <w:pPr>
        <w:pStyle w:val="FAU-Brieftext"/>
        <w:rPr>
          <w:b/>
        </w:rPr>
      </w:pPr>
      <w:r w:rsidRPr="0049083A">
        <w:rPr>
          <w:b/>
        </w:rPr>
        <w:t xml:space="preserve">Dr. </w:t>
      </w:r>
      <w:r w:rsidR="00873F69">
        <w:rPr>
          <w:b/>
        </w:rPr>
        <w:t>Stefan Hofherr</w:t>
      </w:r>
      <w:r w:rsidRPr="0049083A">
        <w:rPr>
          <w:b/>
        </w:rPr>
        <w:t xml:space="preserve">, </w:t>
      </w:r>
      <w:r w:rsidR="00873F69">
        <w:rPr>
          <w:b/>
        </w:rPr>
        <w:t>Deutsches Jugendinstitut e.V., München</w:t>
      </w:r>
    </w:p>
    <w:p w14:paraId="0BA3495D" w14:textId="4F321AC0" w:rsidR="007A0882" w:rsidRDefault="00873F69" w:rsidP="00964E65">
      <w:pPr>
        <w:pStyle w:val="FAU-Brieftext"/>
        <w:rPr>
          <w:bCs/>
          <w:i/>
          <w:iCs/>
        </w:rPr>
      </w:pPr>
      <w:r w:rsidRPr="00873F69">
        <w:rPr>
          <w:bCs/>
          <w:i/>
          <w:iCs/>
        </w:rPr>
        <w:t>Integration und Migration aus der Sicht junger Menschen</w:t>
      </w:r>
    </w:p>
    <w:p w14:paraId="082E2D92" w14:textId="77777777" w:rsidR="00873F69" w:rsidRPr="0049083A" w:rsidRDefault="00873F69" w:rsidP="00964E65">
      <w:pPr>
        <w:pStyle w:val="FAU-Brieftext"/>
        <w:rPr>
          <w:bCs/>
          <w:i/>
          <w:iCs/>
        </w:rPr>
      </w:pPr>
    </w:p>
    <w:p w14:paraId="3F676191" w14:textId="6B393CA9" w:rsidR="00BC1D34" w:rsidRDefault="00873F69" w:rsidP="00873F69">
      <w:pPr>
        <w:pStyle w:val="FAU-Brieftext"/>
        <w:jc w:val="both"/>
      </w:pPr>
      <w:r w:rsidRPr="00873F69">
        <w:t xml:space="preserve">In dem Vortrag werden Forschungsbefunde über die Themen Integration und Migration aus Sicht junger Menschen zusammengefasst. Betrachtet werden die Einstellungen und Verhaltensweisen zu diesen beiden Themen unter Jugendlichen und jungen Erwachsenen mit und ohne Migrationshintergrund, die bereits lange in Deutschland leben bzw. hier geboren sind sowie unter Neuzugewanderten in den letzten Jahren. Die Einstellungen und Verhaltensweisen werden dabei verglichen und eingeordnet im </w:t>
      </w:r>
      <w:r w:rsidR="00BC1D34" w:rsidRPr="00873F69">
        <w:t>Vergleich zu</w:t>
      </w:r>
      <w:r w:rsidRPr="00873F69">
        <w:t xml:space="preserve"> älteren Personen in Deutschland sowie zu Gleichaltrigen </w:t>
      </w:r>
      <w:r w:rsidR="00BC1D34" w:rsidRPr="00873F69">
        <w:t>im europäischen Ausland</w:t>
      </w:r>
      <w:r w:rsidRPr="00873F69">
        <w:t>.</w:t>
      </w:r>
    </w:p>
    <w:p w14:paraId="0F7F7EF9" w14:textId="68632AA1" w:rsidR="007A0882" w:rsidRPr="0049083A" w:rsidRDefault="007A0882" w:rsidP="00873F69">
      <w:pPr>
        <w:pStyle w:val="FAU-Brieftext"/>
        <w:jc w:val="both"/>
      </w:pPr>
      <w:r w:rsidRPr="0049083A">
        <w:t>____________________________________________________________________________</w:t>
      </w:r>
    </w:p>
    <w:p w14:paraId="4F899E14" w14:textId="77777777" w:rsidR="00F36861" w:rsidRDefault="00F36861" w:rsidP="00F36861">
      <w:pPr>
        <w:spacing w:after="0" w:line="240" w:lineRule="auto"/>
        <w:rPr>
          <w:b/>
          <w:bCs/>
        </w:rPr>
      </w:pPr>
    </w:p>
    <w:p w14:paraId="1AEAF1CA" w14:textId="206EA3AB" w:rsidR="007A0882" w:rsidRPr="00F36861" w:rsidRDefault="000F7CF3" w:rsidP="00F36861">
      <w:pPr>
        <w:spacing w:after="0" w:line="240" w:lineRule="auto"/>
        <w:rPr>
          <w:rFonts w:cs="Arial"/>
          <w:b/>
          <w:bCs/>
          <w:szCs w:val="20"/>
        </w:rPr>
      </w:pPr>
      <w:r>
        <w:rPr>
          <w:b/>
          <w:bCs/>
        </w:rPr>
        <w:t>02</w:t>
      </w:r>
      <w:r w:rsidR="007A0882" w:rsidRPr="0049083A">
        <w:rPr>
          <w:b/>
          <w:bCs/>
        </w:rPr>
        <w:t>.0</w:t>
      </w:r>
      <w:r>
        <w:rPr>
          <w:b/>
          <w:bCs/>
        </w:rPr>
        <w:t>7</w:t>
      </w:r>
      <w:r w:rsidR="007A0882" w:rsidRPr="0049083A">
        <w:rPr>
          <w:b/>
          <w:bCs/>
        </w:rPr>
        <w:t>.2024 –</w:t>
      </w:r>
    </w:p>
    <w:p w14:paraId="56C25DEE" w14:textId="0F2CE08A" w:rsidR="00F82442" w:rsidRPr="0049083A" w:rsidRDefault="002A4D42" w:rsidP="00964E65">
      <w:pPr>
        <w:pStyle w:val="FAU-Brieftext"/>
        <w:rPr>
          <w:b/>
          <w:bCs/>
        </w:rPr>
      </w:pPr>
      <w:r w:rsidRPr="002A4D42">
        <w:rPr>
          <w:b/>
          <w:bCs/>
        </w:rPr>
        <w:t>Jun-Prof. Dr. Nina Simon</w:t>
      </w:r>
      <w:r w:rsidR="007A0882" w:rsidRPr="0049083A">
        <w:rPr>
          <w:b/>
          <w:bCs/>
        </w:rPr>
        <w:t xml:space="preserve">, </w:t>
      </w:r>
      <w:r w:rsidRPr="002A4D42">
        <w:rPr>
          <w:b/>
          <w:bCs/>
          <w:szCs w:val="22"/>
        </w:rPr>
        <w:t>Universität Leipzig</w:t>
      </w:r>
    </w:p>
    <w:p w14:paraId="755A3754" w14:textId="053F747C" w:rsidR="007A0882" w:rsidRDefault="002A4D42" w:rsidP="00F82442">
      <w:pPr>
        <w:pStyle w:val="FAU-Brieftext"/>
        <w:rPr>
          <w:bCs/>
          <w:i/>
          <w:iCs/>
        </w:rPr>
      </w:pPr>
      <w:r w:rsidRPr="00410AC6">
        <w:rPr>
          <w:bCs/>
          <w:i/>
          <w:iCs/>
        </w:rPr>
        <w:t>SPRACHE MACHT SUBJEKTE. Zur Notwendigkeit machtkritischer Reflexionen auf Sprache und damit verbundene Dilemmata</w:t>
      </w:r>
    </w:p>
    <w:p w14:paraId="63508E5C" w14:textId="77777777" w:rsidR="002A4D42" w:rsidRPr="0049083A" w:rsidRDefault="002A4D42" w:rsidP="00F82442">
      <w:pPr>
        <w:pStyle w:val="FAU-Brieftext"/>
        <w:rPr>
          <w:i/>
          <w:iCs/>
        </w:rPr>
      </w:pPr>
    </w:p>
    <w:p w14:paraId="1E9FCE9F" w14:textId="6AC3F14C" w:rsidR="00F82442" w:rsidRDefault="00BC1D34" w:rsidP="007A0882">
      <w:pPr>
        <w:pStyle w:val="FAU-Brieftext"/>
        <w:jc w:val="both"/>
      </w:pPr>
      <w:r w:rsidRPr="00BC1D34">
        <w:t xml:space="preserve">In </w:t>
      </w:r>
      <w:r w:rsidR="00A557EF">
        <w:t>diesem</w:t>
      </w:r>
      <w:r w:rsidRPr="00BC1D34">
        <w:t xml:space="preserve"> Vortrag </w:t>
      </w:r>
      <w:r w:rsidR="00A557EF">
        <w:t>beleuchtet</w:t>
      </w:r>
      <w:r w:rsidRPr="00BC1D34">
        <w:t xml:space="preserve"> </w:t>
      </w:r>
      <w:r w:rsidR="00A557EF" w:rsidRPr="00A557EF">
        <w:t xml:space="preserve">Jun-Prof. Dr. Simon </w:t>
      </w:r>
      <w:r w:rsidRPr="00BC1D34">
        <w:t>die Verschränkung von Sprache(n) und Subjekt(</w:t>
      </w:r>
      <w:proofErr w:type="spellStart"/>
      <w:r w:rsidRPr="00BC1D34">
        <w:t>ivierung</w:t>
      </w:r>
      <w:proofErr w:type="spellEnd"/>
      <w:r w:rsidRPr="00BC1D34">
        <w:t xml:space="preserve">) aus einer machtkritischen Perspektive. Zunächst </w:t>
      </w:r>
      <w:r w:rsidR="00A557EF">
        <w:t xml:space="preserve">werden </w:t>
      </w:r>
      <w:r w:rsidRPr="00BC1D34">
        <w:t>dafür erforderliche theoretische Versatzstücke</w:t>
      </w:r>
      <w:r w:rsidR="00A557EF" w:rsidRPr="00A557EF">
        <w:t xml:space="preserve"> </w:t>
      </w:r>
      <w:r w:rsidR="00A557EF" w:rsidRPr="00BC1D34">
        <w:t>skizzier</w:t>
      </w:r>
      <w:r w:rsidR="00A557EF">
        <w:t>t</w:t>
      </w:r>
      <w:r w:rsidRPr="00BC1D34">
        <w:t xml:space="preserve">. Aufbauend darauf </w:t>
      </w:r>
      <w:r w:rsidR="00A557EF">
        <w:t>wird nachgezeichnet</w:t>
      </w:r>
      <w:r w:rsidRPr="00BC1D34">
        <w:t xml:space="preserve">, inwiefern ein solches Nachdenken für den Kontext des Deutschen als Zweitsprache und damit einen, der auch das Ankommen in Deutschland tangiert, relevant ist. </w:t>
      </w:r>
      <w:r w:rsidR="00A557EF">
        <w:t>Der</w:t>
      </w:r>
      <w:r w:rsidRPr="00BC1D34">
        <w:t xml:space="preserve"> letzte</w:t>
      </w:r>
      <w:r w:rsidR="00A557EF">
        <w:t xml:space="preserve"> </w:t>
      </w:r>
      <w:r w:rsidRPr="00BC1D34">
        <w:t>Teil</w:t>
      </w:r>
      <w:r w:rsidR="00A557EF">
        <w:t xml:space="preserve"> des Vortrages</w:t>
      </w:r>
      <w:r w:rsidRPr="00BC1D34">
        <w:t xml:space="preserve"> arbeite</w:t>
      </w:r>
      <w:r w:rsidR="00A557EF">
        <w:t>t</w:t>
      </w:r>
      <w:r w:rsidRPr="00BC1D34">
        <w:t xml:space="preserve"> </w:t>
      </w:r>
      <w:r w:rsidR="00A557EF" w:rsidRPr="00BC1D34">
        <w:t xml:space="preserve">schließlich </w:t>
      </w:r>
      <w:r w:rsidRPr="00BC1D34">
        <w:t>heraus, weshalb es sich beim im Fokus Stehenden um einen hochgradig dilemmatischen Komplex handelt.</w:t>
      </w:r>
    </w:p>
    <w:p w14:paraId="3DFA88E3" w14:textId="4F6253F1" w:rsidR="00F36861" w:rsidRDefault="00F36861" w:rsidP="007A0882">
      <w:pPr>
        <w:pStyle w:val="FAU-Brieftext"/>
        <w:jc w:val="both"/>
      </w:pPr>
      <w:r w:rsidRPr="0049083A">
        <w:t>____________________________________________________________________________</w:t>
      </w:r>
    </w:p>
    <w:p w14:paraId="19DC9232" w14:textId="77777777" w:rsidR="00F36861" w:rsidRDefault="00F36861" w:rsidP="007A0882">
      <w:pPr>
        <w:pStyle w:val="FAU-Brieftext"/>
        <w:jc w:val="both"/>
      </w:pPr>
    </w:p>
    <w:p w14:paraId="38CFDF93" w14:textId="77777777" w:rsidR="00F36861" w:rsidRDefault="00F36861">
      <w:pPr>
        <w:spacing w:after="0" w:line="240" w:lineRule="auto"/>
        <w:rPr>
          <w:rFonts w:cs="Arial"/>
          <w:b/>
          <w:szCs w:val="20"/>
        </w:rPr>
      </w:pPr>
      <w:r>
        <w:rPr>
          <w:b/>
        </w:rPr>
        <w:br w:type="page"/>
      </w:r>
    </w:p>
    <w:p w14:paraId="46D3BC51" w14:textId="6D823FA0" w:rsidR="00F36861" w:rsidRPr="0049083A" w:rsidRDefault="00F36861" w:rsidP="00F36861">
      <w:pPr>
        <w:pStyle w:val="FAU-Brieftext"/>
        <w:jc w:val="both"/>
        <w:rPr>
          <w:b/>
        </w:rPr>
      </w:pPr>
      <w:r>
        <w:rPr>
          <w:b/>
        </w:rPr>
        <w:lastRenderedPageBreak/>
        <w:t>09</w:t>
      </w:r>
      <w:r>
        <w:rPr>
          <w:b/>
        </w:rPr>
        <w:t>.0</w:t>
      </w:r>
      <w:r>
        <w:rPr>
          <w:b/>
        </w:rPr>
        <w:t>7</w:t>
      </w:r>
      <w:r>
        <w:rPr>
          <w:b/>
        </w:rPr>
        <w:t>.2024</w:t>
      </w:r>
      <w:r w:rsidRPr="0049083A">
        <w:rPr>
          <w:b/>
        </w:rPr>
        <w:t xml:space="preserve"> – </w:t>
      </w:r>
    </w:p>
    <w:p w14:paraId="43EC3B67" w14:textId="77777777" w:rsidR="00F36861" w:rsidRPr="0049083A" w:rsidRDefault="00F36861" w:rsidP="00F36861">
      <w:pPr>
        <w:pStyle w:val="FAU-Brieftext"/>
        <w:jc w:val="both"/>
        <w:rPr>
          <w:b/>
        </w:rPr>
      </w:pPr>
      <w:r w:rsidRPr="0049083A">
        <w:rPr>
          <w:b/>
        </w:rPr>
        <w:t xml:space="preserve">Prof. Dr. </w:t>
      </w:r>
      <w:r>
        <w:rPr>
          <w:b/>
        </w:rPr>
        <w:t>Naima Tahiri</w:t>
      </w:r>
      <w:r w:rsidRPr="0049083A">
        <w:rPr>
          <w:b/>
        </w:rPr>
        <w:t xml:space="preserve">, </w:t>
      </w:r>
      <w:r>
        <w:rPr>
          <w:b/>
        </w:rPr>
        <w:t>Universität Fes (Marokko)</w:t>
      </w:r>
    </w:p>
    <w:p w14:paraId="58AFBF4D" w14:textId="77777777" w:rsidR="00F36861" w:rsidRPr="0049083A" w:rsidRDefault="00F36861" w:rsidP="00F36861">
      <w:pPr>
        <w:pStyle w:val="FAU-Brieftext"/>
        <w:jc w:val="both"/>
        <w:rPr>
          <w:bCs/>
          <w:i/>
          <w:iCs/>
        </w:rPr>
      </w:pPr>
      <w:r>
        <w:rPr>
          <w:bCs/>
          <w:i/>
          <w:iCs/>
        </w:rPr>
        <w:t>Mehrsprachigkeit und Identität</w:t>
      </w:r>
    </w:p>
    <w:p w14:paraId="694AC17D" w14:textId="77777777" w:rsidR="00F36861" w:rsidRPr="0049083A" w:rsidRDefault="00F36861" w:rsidP="00F36861">
      <w:pPr>
        <w:pStyle w:val="FAU-Brieftext"/>
        <w:jc w:val="both"/>
        <w:rPr>
          <w:bCs/>
          <w:i/>
          <w:iCs/>
        </w:rPr>
      </w:pPr>
    </w:p>
    <w:p w14:paraId="41A089D0" w14:textId="0CB89667" w:rsidR="00F36861" w:rsidRPr="0049083A" w:rsidRDefault="00F36861" w:rsidP="007A0882">
      <w:pPr>
        <w:pStyle w:val="FAU-Brieftext"/>
        <w:jc w:val="both"/>
      </w:pPr>
      <w:r w:rsidRPr="00873F69">
        <w:t>Dass Sprache und Kultur eng miteinander verknüpft sind, ist allseits bekannt. Sprache und Kultur formen bzw. prägen auch unsere Identität. Verschiedene Sprachen bedeuten auch verschiedene Kulturen und Identitäten. Mehrsprachige haben z. B. die Möglichkeit, durch Sprachwahl und Sprachwechsel ihre Kulturen(en) und Identität(en) sichtbar zu machen. In diesem Vortrag geht es zum einen um die Problematisierung des Identitätsbegriffs und zum anderen um die Formen der Identitätskonstruktion bei mehrsprachigen Individuen bzw. in mehrsprachigen Gemeinschaften.</w:t>
      </w:r>
    </w:p>
    <w:sectPr w:rsidR="00F36861" w:rsidRPr="0049083A" w:rsidSect="00E879CB">
      <w:headerReference w:type="default" r:id="rId8"/>
      <w:footerReference w:type="default" r:id="rId9"/>
      <w:headerReference w:type="first" r:id="rId10"/>
      <w:pgSz w:w="11906" w:h="16838" w:code="9"/>
      <w:pgMar w:top="3260" w:right="1077" w:bottom="1701" w:left="1418" w:header="709" w:footer="709"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BA2C9A" w14:textId="77777777" w:rsidR="003C13A6" w:rsidRDefault="003C13A6" w:rsidP="003B726A">
      <w:pPr>
        <w:spacing w:after="0" w:line="240" w:lineRule="auto"/>
      </w:pPr>
      <w:r>
        <w:separator/>
      </w:r>
    </w:p>
  </w:endnote>
  <w:endnote w:type="continuationSeparator" w:id="0">
    <w:p w14:paraId="4D6A0F2C" w14:textId="77777777" w:rsidR="003C13A6" w:rsidRDefault="003C13A6" w:rsidP="003B72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B0919" w14:textId="2709B2D9" w:rsidR="00AE6AF8" w:rsidRDefault="00AE6AF8">
    <w:pPr>
      <w:pStyle w:val="Fuzeile"/>
    </w:pPr>
    <w:r w:rsidRPr="004A7998">
      <w:rPr>
        <w:color w:val="7F7F7F"/>
        <w:spacing w:val="60"/>
      </w:rPr>
      <w:t>Seite</w:t>
    </w:r>
    <w:r w:rsidRPr="004A7998">
      <w:rPr>
        <w:color w:val="auto"/>
      </w:rPr>
      <w:t xml:space="preserve"> | </w:t>
    </w:r>
    <w:r w:rsidRPr="004A7998">
      <w:rPr>
        <w:color w:val="auto"/>
      </w:rPr>
      <w:fldChar w:fldCharType="begin"/>
    </w:r>
    <w:r w:rsidR="00D368D3">
      <w:rPr>
        <w:color w:val="auto"/>
      </w:rPr>
      <w:instrText>PAGE</w:instrText>
    </w:r>
    <w:r w:rsidRPr="004A7998">
      <w:rPr>
        <w:color w:val="auto"/>
      </w:rPr>
      <w:instrText xml:space="preserve">   \* MERGEFORMAT</w:instrText>
    </w:r>
    <w:r w:rsidRPr="004A7998">
      <w:rPr>
        <w:color w:val="auto"/>
      </w:rPr>
      <w:fldChar w:fldCharType="separate"/>
    </w:r>
    <w:r w:rsidR="00272421" w:rsidRPr="00272421">
      <w:rPr>
        <w:b/>
        <w:bCs/>
        <w:noProof/>
        <w:color w:val="auto"/>
      </w:rPr>
      <w:t>2</w:t>
    </w:r>
    <w:r w:rsidRPr="004A7998">
      <w:rPr>
        <w:b/>
        <w:bCs/>
        <w:color w:val="auto"/>
      </w:rPr>
      <w:fldChar w:fldCharType="end"/>
    </w:r>
  </w:p>
  <w:p w14:paraId="73C8CCE9" w14:textId="77777777" w:rsidR="00AE6AF8" w:rsidRPr="00C53637" w:rsidRDefault="00AE6AF8" w:rsidP="00C53637">
    <w:pPr>
      <w:pStyle w:val="Fuzeile"/>
      <w:jc w:val="right"/>
      <w:rPr>
        <w:rFonts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0EED4B" w14:textId="77777777" w:rsidR="003C13A6" w:rsidRDefault="003C13A6" w:rsidP="003B726A">
      <w:pPr>
        <w:spacing w:after="0" w:line="240" w:lineRule="auto"/>
      </w:pPr>
      <w:r>
        <w:separator/>
      </w:r>
    </w:p>
  </w:footnote>
  <w:footnote w:type="continuationSeparator" w:id="0">
    <w:p w14:paraId="770EE5A9" w14:textId="77777777" w:rsidR="003C13A6" w:rsidRDefault="003C13A6" w:rsidP="003B72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F79B0" w14:textId="7C92C91C" w:rsidR="00AE6AF8" w:rsidRDefault="00BC1D34">
    <w:pPr>
      <w:pStyle w:val="Kopfzeile"/>
    </w:pPr>
    <w:r>
      <w:rPr>
        <w:noProof/>
        <w:lang w:eastAsia="de-DE"/>
      </w:rPr>
      <mc:AlternateContent>
        <mc:Choice Requires="wpg">
          <w:drawing>
            <wp:anchor distT="0" distB="0" distL="114300" distR="114300" simplePos="0" relativeHeight="251662336" behindDoc="0" locked="0" layoutInCell="1" allowOverlap="1" wp14:anchorId="263A2AF0" wp14:editId="208E0518">
              <wp:simplePos x="0" y="0"/>
              <wp:positionH relativeFrom="column">
                <wp:posOffset>0</wp:posOffset>
              </wp:positionH>
              <wp:positionV relativeFrom="paragraph">
                <wp:posOffset>-635</wp:posOffset>
              </wp:positionV>
              <wp:extent cx="5921375" cy="838200"/>
              <wp:effectExtent l="0" t="0" r="3175" b="0"/>
              <wp:wrapNone/>
              <wp:docPr id="1490653404" name="Gruppieren 5"/>
              <wp:cNvGraphicFramePr/>
              <a:graphic xmlns:a="http://schemas.openxmlformats.org/drawingml/2006/main">
                <a:graphicData uri="http://schemas.microsoft.com/office/word/2010/wordprocessingGroup">
                  <wpg:wgp>
                    <wpg:cNvGrpSpPr/>
                    <wpg:grpSpPr>
                      <a:xfrm>
                        <a:off x="0" y="0"/>
                        <a:ext cx="5921375" cy="838200"/>
                        <a:chOff x="0" y="0"/>
                        <a:chExt cx="5921645" cy="838200"/>
                      </a:xfrm>
                    </wpg:grpSpPr>
                    <pic:pic xmlns:pic="http://schemas.openxmlformats.org/drawingml/2006/picture">
                      <pic:nvPicPr>
                        <pic:cNvPr id="1930950375" name="Grafik 1930950375" descr="Ein Bild, das Text, Schrift, Logo, Screenshot enthält.&#10;&#10;Automatisch generierte Beschreibung"/>
                        <pic:cNvPicPr>
                          <a:picLocks noChangeAspect="1"/>
                        </pic:cNvPicPr>
                      </pic:nvPicPr>
                      <pic:blipFill rotWithShape="1">
                        <a:blip r:embed="rId1">
                          <a:extLst>
                            <a:ext uri="{28A0092B-C50C-407E-A947-70E740481C1C}">
                              <a14:useLocalDpi xmlns:a14="http://schemas.microsoft.com/office/drawing/2010/main" val="0"/>
                            </a:ext>
                          </a:extLst>
                        </a:blip>
                        <a:srcRect r="75383"/>
                        <a:stretch/>
                      </pic:blipFill>
                      <pic:spPr bwMode="auto">
                        <a:xfrm>
                          <a:off x="0" y="0"/>
                          <a:ext cx="697693" cy="64059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10318629" name="Grafik 910318629" descr="Ein Bild, das Text, Schrift, Logo, Screenshot enthält.&#10;&#10;Automatisch generierte Beschreibung"/>
                        <pic:cNvPicPr>
                          <a:picLocks noChangeAspect="1"/>
                        </pic:cNvPicPr>
                      </pic:nvPicPr>
                      <pic:blipFill rotWithShape="1">
                        <a:blip r:embed="rId1">
                          <a:extLst>
                            <a:ext uri="{28A0092B-C50C-407E-A947-70E740481C1C}">
                              <a14:useLocalDpi xmlns:a14="http://schemas.microsoft.com/office/drawing/2010/main" val="0"/>
                            </a:ext>
                          </a:extLst>
                        </a:blip>
                        <a:srcRect l="55254" t="16455" b="19135"/>
                        <a:stretch/>
                      </pic:blipFill>
                      <pic:spPr bwMode="auto">
                        <a:xfrm>
                          <a:off x="743053" y="188068"/>
                          <a:ext cx="1998544" cy="65013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772829" name="Grafik 130772829" descr="Hier zu sehen: Das Logo der FAU."/>
                        <pic:cNvPicPr>
                          <a:picLocks noChangeAspect="1"/>
                        </pic:cNvPicPr>
                      </pic:nvPicPr>
                      <pic:blipFill rotWithShape="1">
                        <a:blip r:embed="rId2">
                          <a:extLst>
                            <a:ext uri="{28A0092B-C50C-407E-A947-70E740481C1C}">
                              <a14:useLocalDpi xmlns:a14="http://schemas.microsoft.com/office/drawing/2010/main" val="0"/>
                            </a:ext>
                          </a:extLst>
                        </a:blip>
                        <a:srcRect l="7150" t="15237" r="7036" b="12167"/>
                        <a:stretch/>
                      </pic:blipFill>
                      <pic:spPr bwMode="auto">
                        <a:xfrm>
                          <a:off x="4482100" y="172210"/>
                          <a:ext cx="1439545" cy="5715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7921FF5" id="Gruppieren 5" o:spid="_x0000_s1026" style="position:absolute;margin-left:0;margin-top:-.05pt;width:466.25pt;height:66pt;z-index:251662336" coordsize="59216,8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aihqK&#10;AF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EaihqKAFooooAKKKKACiiigAooooAKKKKACiiig&#10;AooooAKKKKACiiigAooooAKKKKACiiigAooooAKKKKACiiigAooooAKKKKACiiigAooooAKKKKAC&#10;iiigAooooAKKKKACiiigAooooAKgvLK31G1ktrqCO4t5BteOVQysD2INT0UAfnZ+1j/wTVhvl1Xx&#10;b8LVEF0xaebw6TiN+5EJ/h7nBr3n/gnfpF/oP7N2n2OpWU9hew31wskFxGUdSCOxr6apqoqZ2qFy&#10;cnA6n1r0qmPq1qHsKmtnv1OGGDp063toaMdRRRXmnc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C&#10;NRQ1FAC0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CNRQ1FAC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8Af+f53/rrv&#10;/g7f92DPk3/z9D/8od/4M3/dqzZ4Z/5zQ/8AKbf9vj/sRz4A58m82eGc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PgD/z/ADv/AF13/wAHb/uwZ8m/+fof/lDv/Bm/7tWbPDP/ADmh/wCU2/7fH/YjnwBz5N5s&#10;8M5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fAH/&#10;AJ/nf+uu/wDg7f8Adgz5N/8AP0P/AMod/wCDN/3as2eGf+c0P/Kbf9vj/sRz4A58m82eGc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30950375" o:spid="_x0000_s1027" type="#_x0000_t75" alt="Ein Bild, das Text, Schrift, Logo, Screenshot enthält.&#10;&#10;Automatisch generierte Beschreibung" style="position:absolute;width:6976;height:6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">
                <v:imagedata r:id="rId3" o:title="Ein Bild, das Text, Schrift, Logo, Screenshot enthält" cropright="49403f"/>
              </v:shape>
              <v:shape id="Grafik 910318629" o:spid="_x0000_s1028" type="#_x0000_t75" alt="Ein Bild, das Text, Schrift, Logo, Screenshot enthält.&#10;&#10;Automatisch generierte Beschreibung" style="position:absolute;left:7430;top:1880;width:19985;height:6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">
                <v:imagedata r:id="rId3" o:title="Ein Bild, das Text, Schrift, Logo, Screenshot enthält" croptop="10784f" cropbottom="12540f" cropleft="36211f"/>
              </v:shape>
              <v:shape id="Grafik 130772829" o:spid="_x0000_s1029" type="#_x0000_t75" alt="Hier zu sehen: Das Logo der FAU." style="position:absolute;left:44821;top:1722;width:1439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">
                <v:imagedata r:id="rId4" o:title=" Das Logo der FAU" croptop="9986f" cropbottom="7974f" cropleft="4686f" cropright="4611f"/>
              </v:shape>
            </v:group>
          </w:pict>
        </mc:Fallback>
      </mc:AlternateContent>
    </w:r>
    <w:r w:rsidR="0025597F">
      <w:rPr>
        <w:noProof/>
        <w:lang w:eastAsia="de-DE"/>
      </w:rPr>
      <mc:AlternateContent>
        <mc:Choice Requires="wps">
          <w:drawing>
            <wp:anchor distT="0" distB="0" distL="114300" distR="114300" simplePos="0" relativeHeight="251657216" behindDoc="1" locked="1" layoutInCell="0" allowOverlap="0" wp14:anchorId="43BF30FA" wp14:editId="6AE93940">
              <wp:simplePos x="0" y="0"/>
              <wp:positionH relativeFrom="page">
                <wp:posOffset>0</wp:posOffset>
              </wp:positionH>
              <wp:positionV relativeFrom="page">
                <wp:posOffset>3780790</wp:posOffset>
              </wp:positionV>
              <wp:extent cx="215900" cy="0"/>
              <wp:effectExtent l="9525" t="8890" r="12700" b="1016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C0318A" id="_x0000_t32" coordsize="21600,21600" o:spt="32" o:oned="t" path="m,l21600,21600e" filled="f">
              <v:path arrowok="t" fillok="f" o:connecttype="none"/>
              <o:lock v:ext="edit" shapetype="t"/>
            </v:shapetype>
            <v:shape id="AutoShape 2" o:spid="_x0000_s1026" type="#_x0000_t32" style="position:absolute;margin-left:0;margin-top:297.7pt;width:17pt;height:0;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" o:allowincell="f" o:allowoverlap="f" strokeweight=".5pt">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62210" w14:textId="123A0B64" w:rsidR="00AE6AF8" w:rsidRDefault="00BC1D34">
    <w:pPr>
      <w:pStyle w:val="Kopfzeile"/>
    </w:pPr>
    <w:r>
      <w:rPr>
        <w:noProof/>
        <w:lang w:eastAsia="de-DE"/>
      </w:rPr>
      <mc:AlternateContent>
        <mc:Choice Requires="wpg">
          <w:drawing>
            <wp:anchor distT="0" distB="0" distL="114300" distR="114300" simplePos="0" relativeHeight="251660288" behindDoc="0" locked="0" layoutInCell="1" allowOverlap="1" wp14:anchorId="57D3AFDA" wp14:editId="6F0E24B2">
              <wp:simplePos x="0" y="0"/>
              <wp:positionH relativeFrom="column">
                <wp:posOffset>0</wp:posOffset>
              </wp:positionH>
              <wp:positionV relativeFrom="paragraph">
                <wp:posOffset>-635</wp:posOffset>
              </wp:positionV>
              <wp:extent cx="5921375" cy="838200"/>
              <wp:effectExtent l="0" t="0" r="3175" b="0"/>
              <wp:wrapNone/>
              <wp:docPr id="1033927729" name="Gruppieren 5"/>
              <wp:cNvGraphicFramePr/>
              <a:graphic xmlns:a="http://schemas.openxmlformats.org/drawingml/2006/main">
                <a:graphicData uri="http://schemas.microsoft.com/office/word/2010/wordprocessingGroup">
                  <wpg:wgp>
                    <wpg:cNvGrpSpPr/>
                    <wpg:grpSpPr>
                      <a:xfrm>
                        <a:off x="0" y="0"/>
                        <a:ext cx="5921375" cy="838200"/>
                        <a:chOff x="0" y="0"/>
                        <a:chExt cx="5921645" cy="838200"/>
                      </a:xfrm>
                    </wpg:grpSpPr>
                    <pic:pic xmlns:pic="http://schemas.openxmlformats.org/drawingml/2006/picture">
                      <pic:nvPicPr>
                        <pic:cNvPr id="815770246" name="Grafik 815770246" descr="Ein Bild, das Text, Schrift, Logo, Screenshot enthält.&#10;&#10;Automatisch generierte Beschreibung"/>
                        <pic:cNvPicPr>
                          <a:picLocks noChangeAspect="1"/>
                        </pic:cNvPicPr>
                      </pic:nvPicPr>
                      <pic:blipFill rotWithShape="1">
                        <a:blip r:embed="rId1">
                          <a:extLst>
                            <a:ext uri="{28A0092B-C50C-407E-A947-70E740481C1C}">
                              <a14:useLocalDpi xmlns:a14="http://schemas.microsoft.com/office/drawing/2010/main" val="0"/>
                            </a:ext>
                          </a:extLst>
                        </a:blip>
                        <a:srcRect r="75383"/>
                        <a:stretch/>
                      </pic:blipFill>
                      <pic:spPr bwMode="auto">
                        <a:xfrm>
                          <a:off x="0" y="0"/>
                          <a:ext cx="697693" cy="64059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00198247" name="Grafik 1500198247" descr="Ein Bild, das Text, Schrift, Logo, Screenshot enthält.&#10;&#10;Automatisch generierte Beschreibung"/>
                        <pic:cNvPicPr>
                          <a:picLocks noChangeAspect="1"/>
                        </pic:cNvPicPr>
                      </pic:nvPicPr>
                      <pic:blipFill rotWithShape="1">
                        <a:blip r:embed="rId1">
                          <a:extLst>
                            <a:ext uri="{28A0092B-C50C-407E-A947-70E740481C1C}">
                              <a14:useLocalDpi xmlns:a14="http://schemas.microsoft.com/office/drawing/2010/main" val="0"/>
                            </a:ext>
                          </a:extLst>
                        </a:blip>
                        <a:srcRect l="55254" t="16455" b="19135"/>
                        <a:stretch/>
                      </pic:blipFill>
                      <pic:spPr bwMode="auto">
                        <a:xfrm>
                          <a:off x="743053" y="188068"/>
                          <a:ext cx="1998544" cy="65013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6264756" name="Grafik 456264756" descr="Hier zu sehen: Das Logo der FAU."/>
                        <pic:cNvPicPr>
                          <a:picLocks noChangeAspect="1"/>
                        </pic:cNvPicPr>
                      </pic:nvPicPr>
                      <pic:blipFill rotWithShape="1">
                        <a:blip r:embed="rId2">
                          <a:extLst>
                            <a:ext uri="{28A0092B-C50C-407E-A947-70E740481C1C}">
                              <a14:useLocalDpi xmlns:a14="http://schemas.microsoft.com/office/drawing/2010/main" val="0"/>
                            </a:ext>
                          </a:extLst>
                        </a:blip>
                        <a:srcRect l="7150" t="15237" r="7036" b="12167"/>
                        <a:stretch/>
                      </pic:blipFill>
                      <pic:spPr bwMode="auto">
                        <a:xfrm>
                          <a:off x="4482100" y="172210"/>
                          <a:ext cx="1439545" cy="5715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B8AA6BD" id="Gruppieren 5" o:spid="_x0000_s1026" style="position:absolute;margin-left:0;margin-top:-.05pt;width:466.25pt;height:66pt;z-index:251660288" coordsize="59216,8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Gooa&#10;igBa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GooaigBaKKKACiiigAooooAKKKKACiiigAooo&#10;oAKKKKACiiigAooooAKKKKACiiigAooooAKKKKACiiigAooooAKKKKACiiigAooooAKKKKACiiig&#10;AooooAKKKKACiiigAooooAKKKKACoLyyt9RtZLa6gjuLeQbXjlUMrA9iDU9FAH52ftY/8E1Yb5dV&#10;8W/C1RBdMWnm8Ok4jfuRCf4e5wa95/4J36Rf6D+zdp9jqVlPYXsN9cLJBcRlHUgjsa+mqaqKmdqh&#10;cnJwOp9a9Kpj6tah7CprZ79Thhg6dOt7aGjHUUUV5p3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jUUNRQAt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jUUNR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ZTg2YTc0MzctZTBhMy00MzhkLWIzMDktNGFmZTU5NzUxMmY5PC9zdEV2dDpp&#10;bnN0YW5jZUlEPgogICAgICAgICAgICAgICAgICA8c3RFdnQ6d2hlbj4yMDIxLTA5LTI5VDE2OjIz&#10;OjA4KzAyOjAwPC9zdEV2dDp3aGVuPgogICAgICAgICAgICAgICAgICA8c3RFdnQ6c29mdHdhcmVB&#10;Z2VudD5BZG9iZSBJbGx1c3RyYXRvciAyNS40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fAH/n+d/66&#10;7/4O3/dgz5N/8/Q//KHf+DN/3as2eGf+c0P/ACm3/b4/7Ec+AOfJvNnhn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4A/8/wA7/wBdd/8AB2/7sGfJv/n6H/5Q7/wZv+7Vmzwz/wA5of8AlNv+3x/2I58Ac+Te&#10;bPDO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nwB&#10;/wCf53/rrv8A4O3/AHYM+Tf/AD9D/wDKHf8Agzf92rNnhn/nND/ym3/b4/7Ec+AOfJvNnhn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15770246" o:spid="_x0000_s1027" type="#_x0000_t75" alt="Ein Bild, das Text, Schrift, Logo, Screenshot enthält.&#10;&#10;Automatisch generierte Beschreibung" style="position:absolute;width:6976;height:6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">
                <v:imagedata r:id="rId3" o:title="Ein Bild, das Text, Schrift, Logo, Screenshot enthält" cropright="49403f"/>
              </v:shape>
              <v:shape id="Grafik 1500198247" o:spid="_x0000_s1028" type="#_x0000_t75" alt="Ein Bild, das Text, Schrift, Logo, Screenshot enthält.&#10;&#10;Automatisch generierte Beschreibung" style="position:absolute;left:7430;top:1880;width:19985;height:6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">
                <v:imagedata r:id="rId3" o:title="Ein Bild, das Text, Schrift, Logo, Screenshot enthält" croptop="10784f" cropbottom="12540f" cropleft="36211f"/>
              </v:shape>
              <v:shape id="Grafik 456264756" o:spid="_x0000_s1029" type="#_x0000_t75" alt="Hier zu sehen: Das Logo der FAU." style="position:absolute;left:44821;top:1722;width:1439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">
                <v:imagedata r:id="rId4" o:title=" Das Logo der FAU" croptop="9986f" cropbottom="7974f" cropleft="4686f" cropright="4611f"/>
              </v:shape>
            </v:group>
          </w:pict>
        </mc:Fallback>
      </mc:AlternateContent>
    </w:r>
    <w:r w:rsidR="0025597F">
      <w:rPr>
        <w:noProof/>
        <w:lang w:eastAsia="de-DE"/>
      </w:rPr>
      <w:drawing>
        <wp:anchor distT="0" distB="0" distL="114300" distR="114300" simplePos="0" relativeHeight="251658240" behindDoc="1" locked="1" layoutInCell="0" allowOverlap="1" wp14:anchorId="31271663" wp14:editId="22963E7B">
          <wp:simplePos x="0" y="0"/>
          <wp:positionH relativeFrom="page">
            <wp:posOffset>4582160</wp:posOffset>
          </wp:positionH>
          <wp:positionV relativeFrom="page">
            <wp:posOffset>6202045</wp:posOffset>
          </wp:positionV>
          <wp:extent cx="3293110" cy="3293110"/>
          <wp:effectExtent l="0" t="0" r="0" b="0"/>
          <wp:wrapNone/>
          <wp:docPr id="1553289485" name="Grafik 1553289485" descr="siegel-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siegel-216.png"/>
                  <pic:cNvPicPr>
                    <a:picLocks noChangeAspect="1" noChangeArrowheads="1"/>
                  </pic:cNvPicPr>
                </pic:nvPicPr>
                <pic:blipFill>
                  <a:blip r:embed="rId5">
                    <a:lum bright="94000"/>
                    <a:extLst>
                      <a:ext uri="{28A0092B-C50C-407E-A947-70E740481C1C}">
                        <a14:useLocalDpi xmlns:a14="http://schemas.microsoft.com/office/drawing/2010/main" val="0"/>
                      </a:ext>
                    </a:extLst>
                  </a:blip>
                  <a:srcRect/>
                  <a:stretch>
                    <a:fillRect/>
                  </a:stretch>
                </pic:blipFill>
                <pic:spPr bwMode="auto">
                  <a:xfrm>
                    <a:off x="0" y="0"/>
                    <a:ext cx="3293110" cy="3293110"/>
                  </a:xfrm>
                  <a:prstGeom prst="rect">
                    <a:avLst/>
                  </a:prstGeom>
                  <a:noFill/>
                  <a:ln>
                    <a:noFill/>
                  </a:ln>
                </pic:spPr>
              </pic:pic>
            </a:graphicData>
          </a:graphic>
          <wp14:sizeRelH relativeFrom="page">
            <wp14:pctWidth>0</wp14:pctWidth>
          </wp14:sizeRelH>
          <wp14:sizeRelV relativeFrom="page">
            <wp14:pctHeight>0</wp14:pctHeight>
          </wp14:sizeRelV>
        </wp:anchor>
      </w:drawing>
    </w:r>
    <w:r w:rsidR="0025597F">
      <w:rPr>
        <w:noProof/>
        <w:lang w:eastAsia="de-DE"/>
      </w:rPr>
      <mc:AlternateContent>
        <mc:Choice Requires="wps">
          <w:drawing>
            <wp:anchor distT="0" distB="0" distL="114300" distR="114300" simplePos="0" relativeHeight="251656192" behindDoc="1" locked="1" layoutInCell="0" allowOverlap="0" wp14:anchorId="6AAA25F5" wp14:editId="1C7F19AC">
              <wp:simplePos x="0" y="0"/>
              <wp:positionH relativeFrom="page">
                <wp:posOffset>0</wp:posOffset>
              </wp:positionH>
              <wp:positionV relativeFrom="page">
                <wp:posOffset>3780790</wp:posOffset>
              </wp:positionV>
              <wp:extent cx="215900" cy="0"/>
              <wp:effectExtent l="9525" t="8890" r="12700" b="1016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0E5FBF" id="_x0000_t32" coordsize="21600,21600" o:spt="32" o:oned="t" path="m,l21600,21600e" filled="f">
              <v:path arrowok="t" fillok="f" o:connecttype="none"/>
              <o:lock v:ext="edit" shapetype="t"/>
            </v:shapetype>
            <v:shape id="AutoShape 4" o:spid="_x0000_s1026" type="#_x0000_t32" style="position:absolute;margin-left:0;margin-top:297.7pt;width:17pt;height: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wlHQIAADo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" o:allowincell="f" o:allowoverlap="f" strokeweight=".5p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FEFEFD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946AF8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938D50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B74C3E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FAF0C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DB2C81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5CE82B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606E40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4980AF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C686F2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784EE0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7B3703D"/>
    <w:multiLevelType w:val="hybridMultilevel"/>
    <w:tmpl w:val="1DE43B8A"/>
    <w:lvl w:ilvl="0" w:tplc="04070017">
      <w:start w:val="1"/>
      <w:numFmt w:val="lowerLetter"/>
      <w:lvlText w:val="%1)"/>
      <w:lvlJc w:val="left"/>
      <w:pPr>
        <w:ind w:left="720" w:hanging="360"/>
      </w:pPr>
      <w:rPr>
        <w:rFont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513154544">
    <w:abstractNumId w:val="10"/>
  </w:num>
  <w:num w:numId="2" w16cid:durableId="2129035084">
    <w:abstractNumId w:val="8"/>
  </w:num>
  <w:num w:numId="3" w16cid:durableId="141653996">
    <w:abstractNumId w:val="7"/>
  </w:num>
  <w:num w:numId="4" w16cid:durableId="662120631">
    <w:abstractNumId w:val="6"/>
  </w:num>
  <w:num w:numId="5" w16cid:durableId="361975652">
    <w:abstractNumId w:val="5"/>
  </w:num>
  <w:num w:numId="6" w16cid:durableId="1965772834">
    <w:abstractNumId w:val="9"/>
  </w:num>
  <w:num w:numId="7" w16cid:durableId="964040195">
    <w:abstractNumId w:val="4"/>
  </w:num>
  <w:num w:numId="8" w16cid:durableId="716392839">
    <w:abstractNumId w:val="3"/>
  </w:num>
  <w:num w:numId="9" w16cid:durableId="1603494295">
    <w:abstractNumId w:val="2"/>
  </w:num>
  <w:num w:numId="10" w16cid:durableId="26833090">
    <w:abstractNumId w:val="1"/>
  </w:num>
  <w:num w:numId="11" w16cid:durableId="1974671604">
    <w:abstractNumId w:val="11"/>
  </w:num>
  <w:num w:numId="12" w16cid:durableId="172328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it-IT" w:vendorID="64" w:dllVersion="6" w:nlCheck="1" w:checkStyle="0"/>
  <w:activeWritingStyle w:appName="MSWord" w:lang="de-DE" w:vendorID="64" w:dllVersion="6" w:nlCheck="1" w:checkStyle="0"/>
  <w:activeWritingStyle w:appName="MSWord" w:lang="it-IT" w:vendorID="64" w:dllVersion="0" w:nlCheck="1" w:checkStyle="0"/>
  <w:activeWritingStyle w:appName="MSWord" w:lang="de-DE"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FB6"/>
    <w:rsid w:val="00004D8C"/>
    <w:rsid w:val="00006CCB"/>
    <w:rsid w:val="000245DE"/>
    <w:rsid w:val="00033778"/>
    <w:rsid w:val="000354CF"/>
    <w:rsid w:val="00036A2D"/>
    <w:rsid w:val="00037386"/>
    <w:rsid w:val="00040EC3"/>
    <w:rsid w:val="000429C7"/>
    <w:rsid w:val="00044A9D"/>
    <w:rsid w:val="00045C4E"/>
    <w:rsid w:val="0007254A"/>
    <w:rsid w:val="000778DA"/>
    <w:rsid w:val="00082AA9"/>
    <w:rsid w:val="000A66BF"/>
    <w:rsid w:val="000B6C64"/>
    <w:rsid w:val="000C5DF0"/>
    <w:rsid w:val="000C7D49"/>
    <w:rsid w:val="000D5BF2"/>
    <w:rsid w:val="000F7CF3"/>
    <w:rsid w:val="00113792"/>
    <w:rsid w:val="00113EE2"/>
    <w:rsid w:val="0013082C"/>
    <w:rsid w:val="00150814"/>
    <w:rsid w:val="00170C5F"/>
    <w:rsid w:val="00173E0A"/>
    <w:rsid w:val="001944C9"/>
    <w:rsid w:val="0019482D"/>
    <w:rsid w:val="001A0FD5"/>
    <w:rsid w:val="001A2DB8"/>
    <w:rsid w:val="001C4C3B"/>
    <w:rsid w:val="001C5619"/>
    <w:rsid w:val="001D46FF"/>
    <w:rsid w:val="001D7B40"/>
    <w:rsid w:val="001E24A1"/>
    <w:rsid w:val="001E2BC8"/>
    <w:rsid w:val="001E7C96"/>
    <w:rsid w:val="001F5AE2"/>
    <w:rsid w:val="0020026B"/>
    <w:rsid w:val="0022223D"/>
    <w:rsid w:val="00223E90"/>
    <w:rsid w:val="00240579"/>
    <w:rsid w:val="002476F7"/>
    <w:rsid w:val="0025597F"/>
    <w:rsid w:val="0027224B"/>
    <w:rsid w:val="00272421"/>
    <w:rsid w:val="00273B0D"/>
    <w:rsid w:val="00277F04"/>
    <w:rsid w:val="0028371C"/>
    <w:rsid w:val="0028553A"/>
    <w:rsid w:val="00293B0E"/>
    <w:rsid w:val="0029618F"/>
    <w:rsid w:val="002A4D42"/>
    <w:rsid w:val="002A653E"/>
    <w:rsid w:val="002B4260"/>
    <w:rsid w:val="002C4646"/>
    <w:rsid w:val="002D2AB5"/>
    <w:rsid w:val="002D31C5"/>
    <w:rsid w:val="002D5CF1"/>
    <w:rsid w:val="002E1CA7"/>
    <w:rsid w:val="002E2C3B"/>
    <w:rsid w:val="002E503D"/>
    <w:rsid w:val="00300C03"/>
    <w:rsid w:val="00310DC6"/>
    <w:rsid w:val="00323D2C"/>
    <w:rsid w:val="00324DB3"/>
    <w:rsid w:val="00325E7C"/>
    <w:rsid w:val="00330BA0"/>
    <w:rsid w:val="00333D9B"/>
    <w:rsid w:val="00337401"/>
    <w:rsid w:val="00342188"/>
    <w:rsid w:val="00346C1F"/>
    <w:rsid w:val="003472A6"/>
    <w:rsid w:val="00351E94"/>
    <w:rsid w:val="003611E1"/>
    <w:rsid w:val="003653E4"/>
    <w:rsid w:val="00385D50"/>
    <w:rsid w:val="00393227"/>
    <w:rsid w:val="00395F23"/>
    <w:rsid w:val="00396DFF"/>
    <w:rsid w:val="003A12A8"/>
    <w:rsid w:val="003B0E21"/>
    <w:rsid w:val="003B1213"/>
    <w:rsid w:val="003B5F76"/>
    <w:rsid w:val="003B726A"/>
    <w:rsid w:val="003C13A6"/>
    <w:rsid w:val="003D1A24"/>
    <w:rsid w:val="003D6219"/>
    <w:rsid w:val="003E51CD"/>
    <w:rsid w:val="003E51E1"/>
    <w:rsid w:val="003F1F84"/>
    <w:rsid w:val="003F25EE"/>
    <w:rsid w:val="003F540E"/>
    <w:rsid w:val="003F611C"/>
    <w:rsid w:val="004005E0"/>
    <w:rsid w:val="00403F0E"/>
    <w:rsid w:val="00410F9B"/>
    <w:rsid w:val="00413A65"/>
    <w:rsid w:val="004217B1"/>
    <w:rsid w:val="00442ADB"/>
    <w:rsid w:val="004474D4"/>
    <w:rsid w:val="00450520"/>
    <w:rsid w:val="004550C4"/>
    <w:rsid w:val="00456443"/>
    <w:rsid w:val="0046585D"/>
    <w:rsid w:val="00480122"/>
    <w:rsid w:val="00482CCA"/>
    <w:rsid w:val="004852AD"/>
    <w:rsid w:val="00485D0F"/>
    <w:rsid w:val="00486869"/>
    <w:rsid w:val="0049083A"/>
    <w:rsid w:val="004A3446"/>
    <w:rsid w:val="004A6246"/>
    <w:rsid w:val="004A7712"/>
    <w:rsid w:val="004A7998"/>
    <w:rsid w:val="004B1D07"/>
    <w:rsid w:val="004C1562"/>
    <w:rsid w:val="004C6F40"/>
    <w:rsid w:val="004D6201"/>
    <w:rsid w:val="004E399B"/>
    <w:rsid w:val="004E7341"/>
    <w:rsid w:val="004F1BF8"/>
    <w:rsid w:val="005164AB"/>
    <w:rsid w:val="005166FB"/>
    <w:rsid w:val="00520C57"/>
    <w:rsid w:val="0052313D"/>
    <w:rsid w:val="00523F2E"/>
    <w:rsid w:val="005273C6"/>
    <w:rsid w:val="00534A25"/>
    <w:rsid w:val="00546BDF"/>
    <w:rsid w:val="00547755"/>
    <w:rsid w:val="00551254"/>
    <w:rsid w:val="0055128E"/>
    <w:rsid w:val="00554691"/>
    <w:rsid w:val="005568F4"/>
    <w:rsid w:val="00564989"/>
    <w:rsid w:val="0058181B"/>
    <w:rsid w:val="0059124A"/>
    <w:rsid w:val="00594D3D"/>
    <w:rsid w:val="00597A0A"/>
    <w:rsid w:val="005A30B4"/>
    <w:rsid w:val="005A7668"/>
    <w:rsid w:val="005D038D"/>
    <w:rsid w:val="005E6665"/>
    <w:rsid w:val="005F02C9"/>
    <w:rsid w:val="005F1203"/>
    <w:rsid w:val="005F331F"/>
    <w:rsid w:val="00603780"/>
    <w:rsid w:val="006135B0"/>
    <w:rsid w:val="006236D9"/>
    <w:rsid w:val="00635CE4"/>
    <w:rsid w:val="00635DBB"/>
    <w:rsid w:val="0063615D"/>
    <w:rsid w:val="00646C31"/>
    <w:rsid w:val="00646EB0"/>
    <w:rsid w:val="006519A2"/>
    <w:rsid w:val="00660705"/>
    <w:rsid w:val="00661E87"/>
    <w:rsid w:val="006822E0"/>
    <w:rsid w:val="006823AE"/>
    <w:rsid w:val="00682A24"/>
    <w:rsid w:val="00685709"/>
    <w:rsid w:val="006A59E3"/>
    <w:rsid w:val="006A5BDA"/>
    <w:rsid w:val="006A5BFA"/>
    <w:rsid w:val="006B24B4"/>
    <w:rsid w:val="006B6940"/>
    <w:rsid w:val="006C14BC"/>
    <w:rsid w:val="006C1FCF"/>
    <w:rsid w:val="006C2444"/>
    <w:rsid w:val="006C6A82"/>
    <w:rsid w:val="006D2126"/>
    <w:rsid w:val="006D3EE8"/>
    <w:rsid w:val="006D42CD"/>
    <w:rsid w:val="006D7963"/>
    <w:rsid w:val="00701C78"/>
    <w:rsid w:val="00723C58"/>
    <w:rsid w:val="00726B9F"/>
    <w:rsid w:val="007367C9"/>
    <w:rsid w:val="0074610D"/>
    <w:rsid w:val="00747931"/>
    <w:rsid w:val="00756EB5"/>
    <w:rsid w:val="0076216E"/>
    <w:rsid w:val="00762E49"/>
    <w:rsid w:val="00764494"/>
    <w:rsid w:val="00764F19"/>
    <w:rsid w:val="00765FB3"/>
    <w:rsid w:val="00771339"/>
    <w:rsid w:val="00773854"/>
    <w:rsid w:val="007744DC"/>
    <w:rsid w:val="007752D3"/>
    <w:rsid w:val="00783B9C"/>
    <w:rsid w:val="00790748"/>
    <w:rsid w:val="007935FB"/>
    <w:rsid w:val="007A0882"/>
    <w:rsid w:val="007A0C0F"/>
    <w:rsid w:val="007A139D"/>
    <w:rsid w:val="007B1C91"/>
    <w:rsid w:val="007B228D"/>
    <w:rsid w:val="007C7DB0"/>
    <w:rsid w:val="007D5FE2"/>
    <w:rsid w:val="007E3706"/>
    <w:rsid w:val="007F0981"/>
    <w:rsid w:val="007F6F7F"/>
    <w:rsid w:val="008020F3"/>
    <w:rsid w:val="008030F3"/>
    <w:rsid w:val="0080454A"/>
    <w:rsid w:val="00807AD7"/>
    <w:rsid w:val="00810DAF"/>
    <w:rsid w:val="00816166"/>
    <w:rsid w:val="008222EA"/>
    <w:rsid w:val="0082665A"/>
    <w:rsid w:val="008321D3"/>
    <w:rsid w:val="00836E9E"/>
    <w:rsid w:val="00843184"/>
    <w:rsid w:val="00845C25"/>
    <w:rsid w:val="0085232A"/>
    <w:rsid w:val="008604F4"/>
    <w:rsid w:val="00873F69"/>
    <w:rsid w:val="008807E6"/>
    <w:rsid w:val="00882121"/>
    <w:rsid w:val="00890572"/>
    <w:rsid w:val="00893FB5"/>
    <w:rsid w:val="00894104"/>
    <w:rsid w:val="008949D9"/>
    <w:rsid w:val="008A3A1E"/>
    <w:rsid w:val="008C42B8"/>
    <w:rsid w:val="008C77AC"/>
    <w:rsid w:val="008D1197"/>
    <w:rsid w:val="008D1530"/>
    <w:rsid w:val="008D569A"/>
    <w:rsid w:val="008D61C8"/>
    <w:rsid w:val="008E4810"/>
    <w:rsid w:val="008E651E"/>
    <w:rsid w:val="008E7F2B"/>
    <w:rsid w:val="008F0CDE"/>
    <w:rsid w:val="00902EF6"/>
    <w:rsid w:val="009039AB"/>
    <w:rsid w:val="00905644"/>
    <w:rsid w:val="009106C3"/>
    <w:rsid w:val="00925A79"/>
    <w:rsid w:val="009415BE"/>
    <w:rsid w:val="00944CB7"/>
    <w:rsid w:val="00950466"/>
    <w:rsid w:val="00962C28"/>
    <w:rsid w:val="0096364F"/>
    <w:rsid w:val="00964E65"/>
    <w:rsid w:val="0096640A"/>
    <w:rsid w:val="0097114B"/>
    <w:rsid w:val="00982569"/>
    <w:rsid w:val="00985115"/>
    <w:rsid w:val="009979E0"/>
    <w:rsid w:val="009A0360"/>
    <w:rsid w:val="009A3EA0"/>
    <w:rsid w:val="009B27D2"/>
    <w:rsid w:val="009B4E0B"/>
    <w:rsid w:val="009C36FB"/>
    <w:rsid w:val="009C4BA8"/>
    <w:rsid w:val="009D14F1"/>
    <w:rsid w:val="009D4D44"/>
    <w:rsid w:val="009D4FDF"/>
    <w:rsid w:val="009E16AE"/>
    <w:rsid w:val="009E1AB8"/>
    <w:rsid w:val="009E27AE"/>
    <w:rsid w:val="009E4D31"/>
    <w:rsid w:val="00A26C82"/>
    <w:rsid w:val="00A3470A"/>
    <w:rsid w:val="00A437F1"/>
    <w:rsid w:val="00A47CDD"/>
    <w:rsid w:val="00A557EF"/>
    <w:rsid w:val="00A63E8B"/>
    <w:rsid w:val="00A72946"/>
    <w:rsid w:val="00A757B0"/>
    <w:rsid w:val="00A91AD7"/>
    <w:rsid w:val="00AA2946"/>
    <w:rsid w:val="00AD0B50"/>
    <w:rsid w:val="00AE6AF8"/>
    <w:rsid w:val="00B036CD"/>
    <w:rsid w:val="00B04131"/>
    <w:rsid w:val="00B07F9D"/>
    <w:rsid w:val="00B13465"/>
    <w:rsid w:val="00B27F01"/>
    <w:rsid w:val="00B37A63"/>
    <w:rsid w:val="00B4503A"/>
    <w:rsid w:val="00B46768"/>
    <w:rsid w:val="00B57380"/>
    <w:rsid w:val="00B642B5"/>
    <w:rsid w:val="00B71B6B"/>
    <w:rsid w:val="00B81DDF"/>
    <w:rsid w:val="00BA31C2"/>
    <w:rsid w:val="00BA4492"/>
    <w:rsid w:val="00BA49B8"/>
    <w:rsid w:val="00BB0466"/>
    <w:rsid w:val="00BC1D34"/>
    <w:rsid w:val="00BD4013"/>
    <w:rsid w:val="00BE226A"/>
    <w:rsid w:val="00BE65AC"/>
    <w:rsid w:val="00BF2796"/>
    <w:rsid w:val="00BF50E2"/>
    <w:rsid w:val="00C011D2"/>
    <w:rsid w:val="00C05AFE"/>
    <w:rsid w:val="00C06986"/>
    <w:rsid w:val="00C15941"/>
    <w:rsid w:val="00C168D2"/>
    <w:rsid w:val="00C21F59"/>
    <w:rsid w:val="00C22274"/>
    <w:rsid w:val="00C26B38"/>
    <w:rsid w:val="00C367AF"/>
    <w:rsid w:val="00C3746F"/>
    <w:rsid w:val="00C37887"/>
    <w:rsid w:val="00C53637"/>
    <w:rsid w:val="00C60FCD"/>
    <w:rsid w:val="00C673C8"/>
    <w:rsid w:val="00C67E66"/>
    <w:rsid w:val="00CA0868"/>
    <w:rsid w:val="00CA2D98"/>
    <w:rsid w:val="00CB0F1E"/>
    <w:rsid w:val="00CB73A1"/>
    <w:rsid w:val="00CB7F4A"/>
    <w:rsid w:val="00CC466C"/>
    <w:rsid w:val="00CD7CD7"/>
    <w:rsid w:val="00CE0573"/>
    <w:rsid w:val="00CE0E8C"/>
    <w:rsid w:val="00CE72F1"/>
    <w:rsid w:val="00CF326E"/>
    <w:rsid w:val="00D0004C"/>
    <w:rsid w:val="00D05E8A"/>
    <w:rsid w:val="00D06973"/>
    <w:rsid w:val="00D07431"/>
    <w:rsid w:val="00D07831"/>
    <w:rsid w:val="00D1124C"/>
    <w:rsid w:val="00D140AD"/>
    <w:rsid w:val="00D201E2"/>
    <w:rsid w:val="00D2728A"/>
    <w:rsid w:val="00D31245"/>
    <w:rsid w:val="00D368D3"/>
    <w:rsid w:val="00D436E9"/>
    <w:rsid w:val="00D629A9"/>
    <w:rsid w:val="00D67EA6"/>
    <w:rsid w:val="00D73431"/>
    <w:rsid w:val="00D80868"/>
    <w:rsid w:val="00DA0308"/>
    <w:rsid w:val="00DA79F3"/>
    <w:rsid w:val="00DC3311"/>
    <w:rsid w:val="00DC7DCE"/>
    <w:rsid w:val="00DD23D5"/>
    <w:rsid w:val="00DD42E9"/>
    <w:rsid w:val="00DD4936"/>
    <w:rsid w:val="00DD6269"/>
    <w:rsid w:val="00DF326E"/>
    <w:rsid w:val="00DF42EA"/>
    <w:rsid w:val="00DF4D50"/>
    <w:rsid w:val="00E06450"/>
    <w:rsid w:val="00E07C54"/>
    <w:rsid w:val="00E07DB7"/>
    <w:rsid w:val="00E11BBB"/>
    <w:rsid w:val="00E32095"/>
    <w:rsid w:val="00E35CA5"/>
    <w:rsid w:val="00E51616"/>
    <w:rsid w:val="00E55FC6"/>
    <w:rsid w:val="00E6241B"/>
    <w:rsid w:val="00E66651"/>
    <w:rsid w:val="00E66FB6"/>
    <w:rsid w:val="00E73ACD"/>
    <w:rsid w:val="00E829FC"/>
    <w:rsid w:val="00E865F4"/>
    <w:rsid w:val="00E86CC0"/>
    <w:rsid w:val="00E879CB"/>
    <w:rsid w:val="00E94538"/>
    <w:rsid w:val="00EA07A8"/>
    <w:rsid w:val="00EA5443"/>
    <w:rsid w:val="00EC729E"/>
    <w:rsid w:val="00ED1E75"/>
    <w:rsid w:val="00ED5AC7"/>
    <w:rsid w:val="00EF4754"/>
    <w:rsid w:val="00F038BB"/>
    <w:rsid w:val="00F059CF"/>
    <w:rsid w:val="00F07C71"/>
    <w:rsid w:val="00F07D01"/>
    <w:rsid w:val="00F213C5"/>
    <w:rsid w:val="00F23D05"/>
    <w:rsid w:val="00F36861"/>
    <w:rsid w:val="00F5518D"/>
    <w:rsid w:val="00F55CA1"/>
    <w:rsid w:val="00F571DF"/>
    <w:rsid w:val="00F6684A"/>
    <w:rsid w:val="00F67957"/>
    <w:rsid w:val="00F82442"/>
    <w:rsid w:val="00F87F0A"/>
    <w:rsid w:val="00F95063"/>
    <w:rsid w:val="00F953DB"/>
    <w:rsid w:val="00F97C39"/>
    <w:rsid w:val="00FB2614"/>
    <w:rsid w:val="00FC3EF4"/>
    <w:rsid w:val="00FD0430"/>
    <w:rsid w:val="00FD36F6"/>
    <w:rsid w:val="00FD5679"/>
    <w:rsid w:val="00FD777B"/>
    <w:rsid w:val="00FE2921"/>
    <w:rsid w:val="00FE3A33"/>
    <w:rsid w:val="00FE42BA"/>
    <w:rsid w:val="00FF161C"/>
    <w:rsid w:val="00FF42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D8900B4"/>
  <w15:chartTrackingRefBased/>
  <w15:docId w15:val="{2D132BB9-8CD0-4442-AB8C-2A5991A8F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Times New Roman"/>
        <w:lang w:val="de-DE" w:eastAsia="de-DE"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uiPriority="22" w:qFormat="1"/>
    <w:lsdException w:name="Emphasis" w:locked="1"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653E4"/>
    <w:pPr>
      <w:spacing w:after="200" w:line="276" w:lineRule="auto"/>
    </w:pPr>
    <w:rPr>
      <w:rFonts w:eastAsia="Times New Roman"/>
      <w:color w:val="000000"/>
      <w:sz w:val="22"/>
      <w:szCs w:val="22"/>
      <w:lang w:eastAsia="en-US"/>
    </w:rPr>
  </w:style>
  <w:style w:type="paragraph" w:styleId="berschrift1">
    <w:name w:val="heading 1"/>
    <w:basedOn w:val="Standard"/>
    <w:next w:val="Standard"/>
    <w:link w:val="berschrift1Zchn"/>
    <w:qFormat/>
    <w:locked/>
    <w:rsid w:val="00D31245"/>
    <w:pPr>
      <w:keepNext/>
      <w:spacing w:after="0" w:line="360" w:lineRule="auto"/>
      <w:jc w:val="center"/>
      <w:outlineLvl w:val="0"/>
    </w:pPr>
    <w:rPr>
      <w:rFonts w:ascii="Times New Roman" w:hAnsi="Times New Roman"/>
      <w:b/>
      <w:color w:val="auto"/>
      <w:sz w:val="28"/>
      <w:szCs w:val="20"/>
      <w:lang w:eastAsia="de-DE"/>
    </w:rPr>
  </w:style>
  <w:style w:type="paragraph" w:styleId="berschrift2">
    <w:name w:val="heading 2"/>
    <w:basedOn w:val="Standard"/>
    <w:next w:val="Standard"/>
    <w:link w:val="berschrift2Zchn"/>
    <w:qFormat/>
    <w:locked/>
    <w:rsid w:val="00D31245"/>
    <w:pPr>
      <w:keepNext/>
      <w:spacing w:after="0" w:line="360" w:lineRule="auto"/>
      <w:outlineLvl w:val="1"/>
    </w:pPr>
    <w:rPr>
      <w:rFonts w:ascii="Times New Roman" w:hAnsi="Times New Roman"/>
      <w:b/>
      <w:color w:val="auto"/>
      <w:sz w:val="24"/>
      <w:szCs w:val="20"/>
      <w:lang w:eastAsia="de-DE"/>
    </w:rPr>
  </w:style>
  <w:style w:type="paragraph" w:styleId="berschrift3">
    <w:name w:val="heading 3"/>
    <w:basedOn w:val="Standard"/>
    <w:next w:val="Standard"/>
    <w:link w:val="berschrift3Zchn"/>
    <w:qFormat/>
    <w:locked/>
    <w:rsid w:val="009A0360"/>
    <w:pPr>
      <w:keepNext/>
      <w:spacing w:before="240" w:after="60"/>
      <w:outlineLvl w:val="2"/>
    </w:pPr>
    <w:rPr>
      <w:rFonts w:ascii="Calibri Light" w:hAnsi="Calibri Light"/>
      <w:b/>
      <w:bCs/>
      <w:sz w:val="26"/>
      <w:szCs w:val="26"/>
    </w:rPr>
  </w:style>
  <w:style w:type="paragraph" w:styleId="berschrift4">
    <w:name w:val="heading 4"/>
    <w:basedOn w:val="Standard"/>
    <w:next w:val="Standard"/>
    <w:link w:val="berschrift4Zchn"/>
    <w:qFormat/>
    <w:locked/>
    <w:rsid w:val="0020026B"/>
    <w:pPr>
      <w:keepNext/>
      <w:spacing w:before="240" w:after="60"/>
      <w:outlineLvl w:val="3"/>
    </w:pPr>
    <w:rPr>
      <w:rFonts w:ascii="Calibri" w:hAnsi="Calibri"/>
      <w:b/>
      <w:bCs/>
      <w:sz w:val="28"/>
      <w:szCs w:val="28"/>
    </w:rPr>
  </w:style>
  <w:style w:type="paragraph" w:styleId="berschrift5">
    <w:name w:val="heading 5"/>
    <w:basedOn w:val="Standard"/>
    <w:next w:val="Standard"/>
    <w:link w:val="berschrift5Zchn"/>
    <w:qFormat/>
    <w:locked/>
    <w:rsid w:val="0020026B"/>
    <w:pPr>
      <w:spacing w:before="240" w:after="60"/>
      <w:outlineLvl w:val="4"/>
    </w:pPr>
    <w:rPr>
      <w:rFonts w:ascii="Calibri" w:hAnsi="Calibri"/>
      <w:b/>
      <w:bCs/>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3B726A"/>
    <w:pPr>
      <w:tabs>
        <w:tab w:val="center" w:pos="4536"/>
        <w:tab w:val="right" w:pos="9072"/>
      </w:tabs>
      <w:spacing w:after="0" w:line="240" w:lineRule="auto"/>
    </w:pPr>
  </w:style>
  <w:style w:type="character" w:customStyle="1" w:styleId="KopfzeileZchn">
    <w:name w:val="Kopfzeile Zchn"/>
    <w:link w:val="Kopfzeile"/>
    <w:uiPriority w:val="99"/>
    <w:locked/>
    <w:rsid w:val="003B726A"/>
    <w:rPr>
      <w:rFonts w:cs="Times New Roman"/>
    </w:rPr>
  </w:style>
  <w:style w:type="paragraph" w:styleId="Fuzeile">
    <w:name w:val="footer"/>
    <w:basedOn w:val="Standard"/>
    <w:link w:val="FuzeileZchn"/>
    <w:uiPriority w:val="99"/>
    <w:rsid w:val="003B726A"/>
    <w:pPr>
      <w:tabs>
        <w:tab w:val="center" w:pos="4536"/>
        <w:tab w:val="right" w:pos="9072"/>
      </w:tabs>
      <w:spacing w:after="0" w:line="240" w:lineRule="auto"/>
    </w:pPr>
  </w:style>
  <w:style w:type="character" w:customStyle="1" w:styleId="FuzeileZchn">
    <w:name w:val="Fußzeile Zchn"/>
    <w:link w:val="Fuzeile"/>
    <w:uiPriority w:val="99"/>
    <w:locked/>
    <w:rsid w:val="003B726A"/>
    <w:rPr>
      <w:rFonts w:cs="Times New Roman"/>
    </w:rPr>
  </w:style>
  <w:style w:type="character" w:styleId="Hyperlink">
    <w:name w:val="Hyperlink"/>
    <w:rsid w:val="009A3EA0"/>
    <w:rPr>
      <w:rFonts w:cs="Times New Roman"/>
      <w:color w:val="0000FF"/>
      <w:u w:val="single"/>
    </w:rPr>
  </w:style>
  <w:style w:type="paragraph" w:customStyle="1" w:styleId="FAU-Fensterzeile">
    <w:name w:val="FAU-Fensterzeile"/>
    <w:basedOn w:val="Standard"/>
    <w:qFormat/>
    <w:rsid w:val="005164AB"/>
    <w:pPr>
      <w:autoSpaceDE w:val="0"/>
      <w:autoSpaceDN w:val="0"/>
      <w:adjustRightInd w:val="0"/>
      <w:spacing w:after="0" w:line="120" w:lineRule="exact"/>
    </w:pPr>
    <w:rPr>
      <w:rFonts w:cs="Arial"/>
      <w:sz w:val="12"/>
      <w:szCs w:val="12"/>
    </w:rPr>
  </w:style>
  <w:style w:type="paragraph" w:customStyle="1" w:styleId="FAU-Absender">
    <w:name w:val="FAU-Absender"/>
    <w:basedOn w:val="Standard"/>
    <w:qFormat/>
    <w:rsid w:val="005164AB"/>
    <w:pPr>
      <w:autoSpaceDE w:val="0"/>
      <w:autoSpaceDN w:val="0"/>
      <w:adjustRightInd w:val="0"/>
      <w:spacing w:after="0" w:line="208" w:lineRule="exact"/>
    </w:pPr>
    <w:rPr>
      <w:rFonts w:cs="Arial"/>
      <w:sz w:val="16"/>
      <w:szCs w:val="16"/>
    </w:rPr>
  </w:style>
  <w:style w:type="paragraph" w:customStyle="1" w:styleId="FAU-Brieftext">
    <w:name w:val="FAU-Brieftext"/>
    <w:basedOn w:val="Standard"/>
    <w:qFormat/>
    <w:rsid w:val="0080454A"/>
    <w:pPr>
      <w:tabs>
        <w:tab w:val="right" w:pos="8789"/>
      </w:tabs>
      <w:spacing w:after="0" w:line="312" w:lineRule="auto"/>
    </w:pPr>
    <w:rPr>
      <w:rFonts w:cs="Arial"/>
      <w:szCs w:val="20"/>
    </w:rPr>
  </w:style>
  <w:style w:type="paragraph" w:customStyle="1" w:styleId="FAU-Empfnger">
    <w:name w:val="FAU-Empfänger"/>
    <w:basedOn w:val="Standard"/>
    <w:qFormat/>
    <w:rsid w:val="00F07C71"/>
    <w:pPr>
      <w:spacing w:after="0" w:line="260" w:lineRule="exact"/>
    </w:pPr>
    <w:rPr>
      <w:rFonts w:cs="Arial"/>
      <w:sz w:val="20"/>
      <w:szCs w:val="20"/>
    </w:rPr>
  </w:style>
  <w:style w:type="paragraph" w:customStyle="1" w:styleId="FAU-Besucheradresse">
    <w:name w:val="FAU-Besucheradresse"/>
    <w:basedOn w:val="Standard"/>
    <w:qFormat/>
    <w:rsid w:val="00D05E8A"/>
    <w:pPr>
      <w:spacing w:after="0" w:line="180" w:lineRule="exact"/>
    </w:pPr>
    <w:rPr>
      <w:rFonts w:cs="Arial"/>
      <w:sz w:val="15"/>
      <w:szCs w:val="13"/>
    </w:rPr>
  </w:style>
  <w:style w:type="paragraph" w:customStyle="1" w:styleId="Logo-Schriftzug">
    <w:name w:val="Logo-Schriftzug"/>
    <w:qFormat/>
    <w:rsid w:val="005F331F"/>
    <w:pPr>
      <w:spacing w:line="180" w:lineRule="exact"/>
    </w:pPr>
    <w:rPr>
      <w:rFonts w:eastAsia="Times New Roman" w:cs="Arial"/>
      <w:b/>
      <w:color w:val="002855"/>
      <w:spacing w:val="4"/>
      <w:sz w:val="17"/>
      <w:szCs w:val="17"/>
      <w:lang w:eastAsia="en-US"/>
    </w:rPr>
  </w:style>
  <w:style w:type="character" w:customStyle="1" w:styleId="berschrift1Zchn">
    <w:name w:val="Überschrift 1 Zchn"/>
    <w:link w:val="berschrift1"/>
    <w:rsid w:val="00D31245"/>
    <w:rPr>
      <w:rFonts w:ascii="Times New Roman" w:eastAsia="Times New Roman" w:hAnsi="Times New Roman"/>
      <w:b/>
      <w:sz w:val="28"/>
    </w:rPr>
  </w:style>
  <w:style w:type="character" w:customStyle="1" w:styleId="berschrift2Zchn">
    <w:name w:val="Überschrift 2 Zchn"/>
    <w:link w:val="berschrift2"/>
    <w:rsid w:val="00D31245"/>
    <w:rPr>
      <w:rFonts w:ascii="Times New Roman" w:eastAsia="Times New Roman" w:hAnsi="Times New Roman"/>
      <w:b/>
      <w:sz w:val="24"/>
    </w:rPr>
  </w:style>
  <w:style w:type="character" w:customStyle="1" w:styleId="berschrift3Zchn">
    <w:name w:val="Überschrift 3 Zchn"/>
    <w:link w:val="berschrift3"/>
    <w:rsid w:val="009A0360"/>
    <w:rPr>
      <w:rFonts w:ascii="Calibri Light" w:eastAsia="Times New Roman" w:hAnsi="Calibri Light" w:cs="Times New Roman"/>
      <w:b/>
      <w:bCs/>
      <w:color w:val="000000"/>
      <w:sz w:val="26"/>
      <w:szCs w:val="26"/>
      <w:lang w:eastAsia="en-US"/>
    </w:rPr>
  </w:style>
  <w:style w:type="table" w:styleId="Tabellenraster">
    <w:name w:val="Table Grid"/>
    <w:basedOn w:val="NormaleTabelle"/>
    <w:locked/>
    <w:rsid w:val="009A03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uiPriority w:val="22"/>
    <w:qFormat/>
    <w:locked/>
    <w:rsid w:val="0020026B"/>
    <w:rPr>
      <w:b/>
      <w:bCs/>
    </w:rPr>
  </w:style>
  <w:style w:type="character" w:customStyle="1" w:styleId="berschrift4Zchn">
    <w:name w:val="Überschrift 4 Zchn"/>
    <w:link w:val="berschrift4"/>
    <w:rsid w:val="0020026B"/>
    <w:rPr>
      <w:rFonts w:ascii="Calibri" w:eastAsia="Times New Roman" w:hAnsi="Calibri" w:cs="Times New Roman"/>
      <w:b/>
      <w:bCs/>
      <w:color w:val="000000"/>
      <w:sz w:val="28"/>
      <w:szCs w:val="28"/>
      <w:lang w:eastAsia="en-US"/>
    </w:rPr>
  </w:style>
  <w:style w:type="character" w:customStyle="1" w:styleId="berschrift5Zchn">
    <w:name w:val="Überschrift 5 Zchn"/>
    <w:link w:val="berschrift5"/>
    <w:rsid w:val="0020026B"/>
    <w:rPr>
      <w:rFonts w:ascii="Calibri" w:eastAsia="Times New Roman" w:hAnsi="Calibri" w:cs="Times New Roman"/>
      <w:b/>
      <w:bCs/>
      <w:i/>
      <w:iCs/>
      <w:color w:val="000000"/>
      <w:sz w:val="26"/>
      <w:szCs w:val="26"/>
      <w:lang w:eastAsia="en-US"/>
    </w:rPr>
  </w:style>
  <w:style w:type="paragraph" w:styleId="Sprechblasentext">
    <w:name w:val="Balloon Text"/>
    <w:basedOn w:val="Standard"/>
    <w:link w:val="SprechblasentextZchn"/>
    <w:rsid w:val="008D1530"/>
    <w:pPr>
      <w:spacing w:after="0" w:line="240" w:lineRule="auto"/>
    </w:pPr>
    <w:rPr>
      <w:rFonts w:ascii="Segoe UI" w:hAnsi="Segoe UI" w:cs="Segoe UI"/>
      <w:sz w:val="18"/>
      <w:szCs w:val="18"/>
    </w:rPr>
  </w:style>
  <w:style w:type="character" w:customStyle="1" w:styleId="SprechblasentextZchn">
    <w:name w:val="Sprechblasentext Zchn"/>
    <w:link w:val="Sprechblasentext"/>
    <w:rsid w:val="008D1530"/>
    <w:rPr>
      <w:rFonts w:ascii="Segoe UI" w:eastAsia="Times New Roman" w:hAnsi="Segoe UI" w:cs="Segoe UI"/>
      <w:color w:val="00000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391689">
      <w:bodyDiv w:val="1"/>
      <w:marLeft w:val="0"/>
      <w:marRight w:val="0"/>
      <w:marTop w:val="0"/>
      <w:marBottom w:val="0"/>
      <w:divBdr>
        <w:top w:val="none" w:sz="0" w:space="0" w:color="auto"/>
        <w:left w:val="none" w:sz="0" w:space="0" w:color="auto"/>
        <w:bottom w:val="none" w:sz="0" w:space="0" w:color="auto"/>
        <w:right w:val="none" w:sz="0" w:space="0" w:color="auto"/>
      </w:divBdr>
    </w:div>
    <w:div w:id="1217353523">
      <w:bodyDiv w:val="1"/>
      <w:marLeft w:val="0"/>
      <w:marRight w:val="0"/>
      <w:marTop w:val="0"/>
      <w:marBottom w:val="0"/>
      <w:divBdr>
        <w:top w:val="none" w:sz="0" w:space="0" w:color="auto"/>
        <w:left w:val="none" w:sz="0" w:space="0" w:color="auto"/>
        <w:bottom w:val="none" w:sz="0" w:space="0" w:color="auto"/>
        <w:right w:val="none" w:sz="0" w:space="0" w:color="auto"/>
      </w:divBdr>
    </w:div>
    <w:div w:id="1925063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3.png"/><Relationship Id="rId4"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305673-3E36-447F-9C9E-43FF30C82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701</Words>
  <Characters>5403</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0</vt:lpstr>
    </vt:vector>
  </TitlesOfParts>
  <Company/>
  <LinksUpToDate>false</LinksUpToDate>
  <CharactersWithSpaces>6092</CharactersWithSpaces>
  <SharedDoc>false</SharedDoc>
  <HLinks>
    <vt:vector size="12" baseType="variant">
      <vt:variant>
        <vt:i4>5570609</vt:i4>
      </vt:variant>
      <vt:variant>
        <vt:i4>-1</vt:i4>
      </vt:variant>
      <vt:variant>
        <vt:i4>2090</vt:i4>
      </vt:variant>
      <vt:variant>
        <vt:i4>1</vt:i4>
      </vt:variant>
      <vt:variant>
        <vt:lpwstr>FAU-Logo-Phil</vt:lpwstr>
      </vt:variant>
      <vt:variant>
        <vt:lpwstr/>
      </vt:variant>
      <vt:variant>
        <vt:i4>5570609</vt:i4>
      </vt:variant>
      <vt:variant>
        <vt:i4>-1</vt:i4>
      </vt:variant>
      <vt:variant>
        <vt:i4>2095</vt:i4>
      </vt:variant>
      <vt:variant>
        <vt:i4>1</vt:i4>
      </vt:variant>
      <vt:variant>
        <vt:lpwstr>FAU-Logo-Phil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dc:title>
  <dc:subject/>
  <dc:creator>Der Kanzler der FAU</dc:creator>
  <cp:keywords/>
  <cp:lastModifiedBy>Julia Schmidt</cp:lastModifiedBy>
  <cp:revision>10</cp:revision>
  <cp:lastPrinted>2014-10-07T14:22:00Z</cp:lastPrinted>
  <dcterms:created xsi:type="dcterms:W3CDTF">2023-10-23T13:03:00Z</dcterms:created>
  <dcterms:modified xsi:type="dcterms:W3CDTF">2024-04-09T12:31:00Z</dcterms:modified>
</cp:coreProperties>
</file>